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E08" w:rsidRDefault="00DE76AB">
      <w:pPr>
        <w:pStyle w:val="BasicParagraph"/>
        <w:jc w:val="center"/>
        <w:rPr>
          <w:rFonts w:ascii="Times" w:hAnsi="Times"/>
          <w:sz w:val="28"/>
        </w:rPr>
      </w:pPr>
      <w:r>
        <w:rPr>
          <w:rFonts w:ascii="Times" w:hAnsi="Times"/>
          <w:noProof/>
          <w:sz w:val="28"/>
          <w:lang w:val="ru-RU" w:eastAsia="ru-RU"/>
        </w:rPr>
        <w:drawing>
          <wp:inline distT="0" distB="0" distL="0" distR="0">
            <wp:extent cx="2377504" cy="5176707"/>
            <wp:effectExtent l="0" t="0" r="3810" b="5080"/>
            <wp:docPr id="1402" name="Рисунок 1402" descr="C:\MyChatFiles\IN\16 - Алексей Бреккер (240)\zashchishchennyy_terminal_sbora_dannykh_globalpos_kt4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ChatFiles\IN\16 - Алексей Бреккер (240)\zashchishchennyy_terminal_sbora_dannykh_globalpos_kt40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14" cy="518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864E0A">
      <w:pPr>
        <w:pStyle w:val="a2"/>
        <w:rPr>
          <w:lang w:val="ru-RU"/>
        </w:rPr>
      </w:pPr>
      <w:r>
        <w:rPr>
          <w:rFonts w:ascii="Times" w:hAnsi="Times"/>
          <w:noProof/>
          <w:sz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26" type="#_x0000_t202" style="position:absolute;left:0;text-align:left;margin-left:32.4pt;margin-top:2.5pt;width:403.1pt;height:38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" stroked="f">
            <v:textbox>
              <w:txbxContent>
                <w:p w:rsidR="00E009F1" w:rsidRDefault="00E009F1">
                  <w:pPr>
                    <w:pStyle w:val="BasicParagraph"/>
                    <w:wordWrap w:val="0"/>
                    <w:jc w:val="center"/>
                    <w:rPr>
                      <w:rFonts w:ascii="Verdana" w:eastAsia="PMingLiU" w:hAnsi="Verdana"/>
                      <w:sz w:val="36"/>
                      <w:szCs w:val="36"/>
                      <w:lang w:val="ru-RU" w:eastAsia="zh-TW"/>
                    </w:rPr>
                  </w:pPr>
                  <w:r>
                    <w:rPr>
                      <w:rFonts w:ascii="Verdana" w:eastAsia="PMingLiU" w:hAnsi="Verdana"/>
                      <w:sz w:val="36"/>
                      <w:szCs w:val="36"/>
                      <w:lang w:val="ru-RU" w:eastAsia="zh-TW"/>
                    </w:rPr>
                    <w:t>Руководство пользователя по работе с терминалом сбора данных</w:t>
                  </w:r>
                </w:p>
                <w:p w:rsidR="00E009F1" w:rsidRPr="00DE76AB" w:rsidRDefault="00E009F1">
                  <w:pPr>
                    <w:pStyle w:val="BasicParagraph"/>
                    <w:wordWrap w:val="0"/>
                    <w:jc w:val="center"/>
                    <w:rPr>
                      <w:rFonts w:ascii="Verdana" w:eastAsia="PMingLiU" w:hAnsi="Verdana"/>
                      <w:sz w:val="48"/>
                      <w:szCs w:val="48"/>
                      <w:lang w:val="ru-RU" w:eastAsia="zh-TW"/>
                    </w:rPr>
                  </w:pPr>
                  <w:proofErr w:type="spellStart"/>
                  <w:r>
                    <w:rPr>
                      <w:rFonts w:ascii="Verdana" w:eastAsia="PMingLiU" w:hAnsi="Verdana"/>
                      <w:sz w:val="48"/>
                      <w:szCs w:val="48"/>
                      <w:lang w:eastAsia="zh-TW"/>
                    </w:rPr>
                    <w:t>GlobalPOS</w:t>
                  </w:r>
                  <w:proofErr w:type="spellEnd"/>
                  <w:r>
                    <w:rPr>
                      <w:rFonts w:ascii="Verdana" w:eastAsia="PMingLiU" w:hAnsi="Verdana"/>
                      <w:sz w:val="48"/>
                      <w:szCs w:val="48"/>
                      <w:lang w:val="ru-RU" w:eastAsia="zh-TW"/>
                    </w:rPr>
                    <w:t xml:space="preserve"> </w:t>
                  </w:r>
                  <w:r>
                    <w:rPr>
                      <w:rFonts w:ascii="Verdana" w:eastAsia="PMingLiU" w:hAnsi="Verdana"/>
                      <w:sz w:val="48"/>
                      <w:szCs w:val="48"/>
                      <w:lang w:eastAsia="zh-TW"/>
                    </w:rPr>
                    <w:t>KT</w:t>
                  </w:r>
                  <w:r w:rsidRPr="00DE76AB">
                    <w:rPr>
                      <w:rFonts w:ascii="Verdana" w:eastAsia="PMingLiU" w:hAnsi="Verdana"/>
                      <w:sz w:val="48"/>
                      <w:szCs w:val="48"/>
                      <w:lang w:val="ru-RU" w:eastAsia="zh-TW"/>
                    </w:rPr>
                    <w:t>40</w:t>
                  </w:r>
                  <w:r>
                    <w:rPr>
                      <w:rFonts w:ascii="Verdana" w:eastAsia="PMingLiU" w:hAnsi="Verdana"/>
                      <w:sz w:val="48"/>
                      <w:szCs w:val="48"/>
                      <w:lang w:eastAsia="zh-TW"/>
                    </w:rPr>
                    <w:t>H</w:t>
                  </w: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hAnsi="Verdana"/>
                      <w:sz w:val="28"/>
                      <w:lang w:val="ru-RU"/>
                    </w:rPr>
                  </w:pPr>
                </w:p>
                <w:p w:rsidR="00E009F1" w:rsidRDefault="00E009F1">
                  <w:pPr>
                    <w:pStyle w:val="BasicParagraph"/>
                    <w:jc w:val="right"/>
                    <w:rPr>
                      <w:rFonts w:ascii="Verdana" w:eastAsia="PMingLiU" w:hAnsi="Verdana"/>
                      <w:sz w:val="28"/>
                      <w:lang w:val="ru-RU" w:eastAsia="zh-TW"/>
                    </w:rPr>
                  </w:pPr>
                  <w:r>
                    <w:rPr>
                      <w:rFonts w:ascii="Verdana" w:hAnsi="Verdana"/>
                      <w:sz w:val="28"/>
                      <w:lang w:val="ru-RU"/>
                    </w:rPr>
                    <w:t xml:space="preserve">Версия </w:t>
                  </w:r>
                  <w:r>
                    <w:rPr>
                      <w:rFonts w:ascii="Verdana" w:eastAsia="PMingLiU" w:hAnsi="Verdana" w:hint="eastAsia"/>
                      <w:sz w:val="28"/>
                      <w:lang w:val="ru-RU" w:eastAsia="zh-TW"/>
                    </w:rPr>
                    <w:t>1.0</w:t>
                  </w:r>
                  <w:r>
                    <w:rPr>
                      <w:rFonts w:ascii="Verdana" w:eastAsia="PMingLiU" w:hAnsi="Verdana"/>
                      <w:sz w:val="28"/>
                      <w:lang w:val="ru-RU" w:eastAsia="zh-TW"/>
                    </w:rPr>
                    <w:t>0</w:t>
                  </w: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  <w:p w:rsidR="00E009F1" w:rsidRDefault="00E009F1">
                  <w:pPr>
                    <w:jc w:val="center"/>
                    <w:rPr>
                      <w:rFonts w:ascii="Verdana" w:hAnsi="Verdana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Verdana" w:hAnsi="Verdana"/>
                      <w:sz w:val="24"/>
                      <w:szCs w:val="24"/>
                      <w:lang w:val="ru-RU"/>
                    </w:rPr>
                    <w:t>Москва, 2018 г.</w:t>
                  </w:r>
                </w:p>
                <w:p w:rsidR="00E009F1" w:rsidRDefault="00E009F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pStyle w:val="a2"/>
        <w:rPr>
          <w:lang w:val="ru-RU"/>
        </w:rPr>
      </w:pPr>
    </w:p>
    <w:p w:rsidR="003C5E08" w:rsidRDefault="003C5E08">
      <w:pPr>
        <w:keepNext w:val="0"/>
        <w:keepLines w:val="0"/>
        <w:rPr>
          <w:lang w:val="ru-RU"/>
        </w:rPr>
      </w:pPr>
    </w:p>
    <w:p w:rsidR="003C5E08" w:rsidRDefault="008F7756">
      <w:pPr>
        <w:keepNext w:val="0"/>
        <w:keepLines w:val="0"/>
      </w:pPr>
      <w:r>
        <w:rPr>
          <w:lang w:val="ru-RU"/>
        </w:rPr>
        <w:br w:type="page"/>
      </w:r>
    </w:p>
    <w:p w:rsidR="003C5E08" w:rsidRDefault="008F7756">
      <w:pPr>
        <w:pStyle w:val="1"/>
        <w:framePr w:wrap="around"/>
        <w:rPr>
          <w:lang w:val="ru-RU" w:eastAsia="zh-TW"/>
        </w:rPr>
      </w:pPr>
      <w:r>
        <w:rPr>
          <w:rFonts w:eastAsia="PMingLiU"/>
        </w:rPr>
        <w:lastRenderedPageBreak/>
        <w:t>Содержание</w:t>
      </w:r>
    </w:p>
    <w:p w:rsidR="003C5E08" w:rsidRDefault="003C5E08">
      <w:pPr>
        <w:keepNext w:val="0"/>
        <w:keepLines w:val="0"/>
      </w:pPr>
    </w:p>
    <w:p w:rsidR="003C5E08" w:rsidRDefault="004B7354">
      <w:pPr>
        <w:pStyle w:val="12"/>
        <w:rPr>
          <w:rFonts w:asciiTheme="minorHAnsi" w:eastAsiaTheme="minorEastAsia" w:hAnsiTheme="minorHAnsi" w:cstheme="minorBidi"/>
          <w:b w:val="0"/>
          <w:caps w:val="0"/>
          <w:color w:val="auto"/>
          <w:szCs w:val="22"/>
          <w:lang w:val="ru-RU" w:eastAsia="ru-RU"/>
        </w:rPr>
      </w:pPr>
      <w:r>
        <w:rPr>
          <w:lang w:val="ru-RU"/>
        </w:rPr>
        <w:fldChar w:fldCharType="begin"/>
      </w:r>
      <w:r w:rsidR="008F7756"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  <w:hyperlink w:anchor="_Toc518486518" w:history="1">
        <w:r w:rsidR="008F7756">
          <w:rPr>
            <w:rStyle w:val="affe"/>
            <w:rFonts w:eastAsia="PMingLiU"/>
            <w:lang w:val="ru-RU" w:eastAsia="zh-TW"/>
          </w:rPr>
          <w:t>Введение</w:t>
        </w:r>
        <w:r w:rsidR="008F7756">
          <w:tab/>
        </w:r>
        <w:r>
          <w:fldChar w:fldCharType="begin"/>
        </w:r>
        <w:r w:rsidR="008F7756">
          <w:instrText xml:space="preserve"> PAGEREF _Toc518486518 \h </w:instrText>
        </w:r>
        <w:r>
          <w:fldChar w:fldCharType="separate"/>
        </w:r>
        <w:r w:rsidR="008F7756">
          <w:t>3</w:t>
        </w:r>
        <w:r>
          <w:fldChar w:fldCharType="end"/>
        </w:r>
      </w:hyperlink>
    </w:p>
    <w:p w:rsidR="003C5E08" w:rsidRDefault="00864E0A">
      <w:pPr>
        <w:pStyle w:val="12"/>
        <w:rPr>
          <w:rFonts w:asciiTheme="minorHAnsi" w:eastAsiaTheme="minorEastAsia" w:hAnsiTheme="minorHAnsi" w:cstheme="minorBidi"/>
          <w:b w:val="0"/>
          <w:caps w:val="0"/>
          <w:color w:val="auto"/>
          <w:szCs w:val="22"/>
          <w:lang w:val="ru-RU" w:eastAsia="ru-RU"/>
        </w:rPr>
      </w:pPr>
      <w:hyperlink w:anchor="_Toc518486519" w:history="1">
        <w:r w:rsidR="008F7756">
          <w:rPr>
            <w:rStyle w:val="affe"/>
            <w:lang w:val="ru-RU"/>
          </w:rPr>
          <w:t>Предисловие</w:t>
        </w:r>
        <w:r w:rsidR="008F7756">
          <w:tab/>
        </w:r>
        <w:r w:rsidR="004B7354">
          <w:fldChar w:fldCharType="begin"/>
        </w:r>
        <w:r w:rsidR="008F7756">
          <w:instrText xml:space="preserve"> PAGEREF _Toc518486519 \h </w:instrText>
        </w:r>
        <w:r w:rsidR="004B7354">
          <w:fldChar w:fldCharType="separate"/>
        </w:r>
        <w:r w:rsidR="008F7756">
          <w:t>4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0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Предупреждение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_Toc518486520 \h </w:instrText>
        </w:r>
        <w:r w:rsidR="004B7354">
          <w:fldChar w:fldCharType="separate"/>
        </w:r>
        <w:r w:rsidR="008F7756">
          <w:t>4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1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Торговая марка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_Toc518486521 \h </w:instrText>
        </w:r>
        <w:r w:rsidR="004B7354">
          <w:fldChar w:fldCharType="separate"/>
        </w:r>
        <w:r w:rsidR="008F7756">
          <w:t>4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2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Контакты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_Toc518486522 \h </w:instrText>
        </w:r>
        <w:r w:rsidR="004B7354">
          <w:fldChar w:fldCharType="separate"/>
        </w:r>
        <w:r w:rsidR="008F7756">
          <w:t>4</w:t>
        </w:r>
        <w:r w:rsidR="004B7354">
          <w:fldChar w:fldCharType="end"/>
        </w:r>
      </w:hyperlink>
    </w:p>
    <w:p w:rsidR="003C5E08" w:rsidRDefault="00864E0A">
      <w:pPr>
        <w:pStyle w:val="12"/>
        <w:rPr>
          <w:rFonts w:asciiTheme="minorHAnsi" w:eastAsiaTheme="minorEastAsia" w:hAnsiTheme="minorHAnsi" w:cstheme="minorBidi"/>
          <w:b w:val="0"/>
          <w:caps w:val="0"/>
          <w:color w:val="auto"/>
          <w:szCs w:val="22"/>
          <w:lang w:val="ru-RU" w:eastAsia="ru-RU"/>
        </w:rPr>
      </w:pPr>
      <w:hyperlink w:anchor="_Toc518486523" w:history="1">
        <w:r w:rsidR="008F7756">
          <w:rPr>
            <w:rStyle w:val="affe"/>
            <w:rFonts w:eastAsia="PMingLiU"/>
            <w:lang w:val="ru-RU" w:eastAsia="zh-TW"/>
          </w:rPr>
          <w:t>Меры безопасности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_Toc518486523 \h </w:instrText>
        </w:r>
        <w:r w:rsidR="004B7354">
          <w:fldChar w:fldCharType="separate"/>
        </w:r>
        <w:r w:rsidR="008F7756">
          <w:t>5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4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Использование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_Toc518486524 \h </w:instrText>
        </w:r>
        <w:r w:rsidR="004B7354">
          <w:fldChar w:fldCharType="separate"/>
        </w:r>
        <w:r w:rsidR="008F7756">
          <w:t>5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5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Уход и обслуживание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_Toc518486525 \h </w:instrText>
        </w:r>
        <w:r w:rsidR="004B7354">
          <w:fldChar w:fldCharType="separate"/>
        </w:r>
        <w:r w:rsidR="008F7756">
          <w:t>5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6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О руководстве пользователя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_Toc518486526 \h </w:instrText>
        </w:r>
        <w:r w:rsidR="004B7354">
          <w:fldChar w:fldCharType="separate"/>
        </w:r>
        <w:r w:rsidR="008F7756">
          <w:t>5</w:t>
        </w:r>
        <w:r w:rsidR="004B7354">
          <w:fldChar w:fldCharType="end"/>
        </w:r>
      </w:hyperlink>
    </w:p>
    <w:p w:rsidR="003C5E08" w:rsidRDefault="00864E0A">
      <w:pPr>
        <w:pStyle w:val="12"/>
        <w:rPr>
          <w:rFonts w:asciiTheme="minorHAnsi" w:eastAsiaTheme="minorEastAsia" w:hAnsiTheme="minorHAnsi" w:cstheme="minorBidi"/>
          <w:b w:val="0"/>
          <w:caps w:val="0"/>
          <w:color w:val="auto"/>
          <w:szCs w:val="22"/>
          <w:lang w:val="ru-RU" w:eastAsia="ru-RU"/>
        </w:rPr>
      </w:pPr>
      <w:hyperlink w:anchor="_Toc518486527" w:history="1">
        <w:r w:rsidR="008F7756">
          <w:rPr>
            <w:rStyle w:val="affe"/>
            <w:lang w:val="ru-RU"/>
          </w:rPr>
          <w:t>Начало работы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_Toc518486527 \h </w:instrText>
        </w:r>
        <w:r w:rsidR="004B7354">
          <w:fldChar w:fldCharType="separate"/>
        </w:r>
        <w:r w:rsidR="008F7756">
          <w:t>6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28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Приступая к работе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_Toc518486528 \h </w:instrText>
        </w:r>
        <w:r w:rsidR="004B7354">
          <w:fldChar w:fldCharType="separate"/>
        </w:r>
        <w:r w:rsidR="008F7756">
          <w:t>6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29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Обзор</w:t>
        </w:r>
        <w:r w:rsidR="008F7756">
          <w:tab/>
        </w:r>
        <w:r w:rsidR="004B7354">
          <w:fldChar w:fldCharType="begin"/>
        </w:r>
        <w:r w:rsidR="008F7756">
          <w:instrText xml:space="preserve"> PAGEREF _Toc518486529 \h </w:instrText>
        </w:r>
        <w:r w:rsidR="004B7354">
          <w:fldChar w:fldCharType="separate"/>
        </w:r>
        <w:r w:rsidR="008F7756">
          <w:t>6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0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Включение / Выключение терминала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_Toc518486530 \h </w:instrText>
        </w:r>
        <w:r w:rsidR="004B7354">
          <w:fldChar w:fldCharType="separate"/>
        </w:r>
        <w:r w:rsidR="008F7756">
          <w:t>7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1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Установка и замена батареи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_Toc518486531 \h </w:instrText>
        </w:r>
        <w:r w:rsidR="004B7354">
          <w:fldChar w:fldCharType="separate"/>
        </w:r>
        <w:r w:rsidR="008F7756">
          <w:t>7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2" w:history="1">
        <w:r w:rsidR="008F7756">
          <w:rPr>
            <w:rStyle w:val="affe"/>
            <w:rFonts w:eastAsia="SimSun"/>
            <w:lang w:val="ru-RU" w:eastAsia="zh-CN"/>
          </w:rPr>
          <w:t>Зарядка батареи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_Toc518486532 \h </w:instrText>
        </w:r>
        <w:r w:rsidR="004B7354">
          <w:fldChar w:fldCharType="separate"/>
        </w:r>
        <w:r w:rsidR="008F7756">
          <w:t>8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3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 xml:space="preserve">Установка карты памяти / </w:t>
        </w:r>
        <w:r w:rsidR="008F7756">
          <w:rPr>
            <w:rStyle w:val="affe"/>
            <w:rFonts w:ascii="Franklin Gothic Medium" w:eastAsia="SimSun" w:hAnsi="Franklin Gothic Medium"/>
            <w:lang w:val="en-US" w:eastAsia="zh-CN"/>
          </w:rPr>
          <w:t>SIM</w:t>
        </w:r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 xml:space="preserve"> карты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_Toc518486533 \h </w:instrText>
        </w:r>
        <w:r w:rsidR="004B7354">
          <w:fldChar w:fldCharType="separate"/>
        </w:r>
        <w:r w:rsidR="008F7756">
          <w:t>8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4" w:history="1"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Использование</w:t>
        </w:r>
        <w:r w:rsidR="008F7756">
          <w:rPr>
            <w:rStyle w:val="affe"/>
            <w:rFonts w:ascii="Franklin Gothic Medium" w:eastAsia="SimSun" w:hAnsi="Franklin Gothic Medium"/>
            <w:lang w:val="en-US" w:eastAsia="zh-CN"/>
          </w:rPr>
          <w:t xml:space="preserve"> </w:t>
        </w:r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сенсорного</w:t>
        </w:r>
        <w:r w:rsidR="008F7756">
          <w:rPr>
            <w:rStyle w:val="affe"/>
            <w:rFonts w:ascii="Franklin Gothic Medium" w:eastAsia="SimSun" w:hAnsi="Franklin Gothic Medium"/>
            <w:lang w:val="en-US" w:eastAsia="zh-CN"/>
          </w:rPr>
          <w:t xml:space="preserve"> </w:t>
        </w:r>
        <w:r w:rsidR="008F7756">
          <w:rPr>
            <w:rStyle w:val="affe"/>
            <w:rFonts w:ascii="Franklin Gothic Medium" w:eastAsia="SimSun" w:hAnsi="Franklin Gothic Medium"/>
            <w:lang w:val="ru-RU" w:eastAsia="zh-CN"/>
          </w:rPr>
          <w:t>экрана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_Toc518486534 \h </w:instrText>
        </w:r>
        <w:r w:rsidR="004B7354">
          <w:fldChar w:fldCharType="separate"/>
        </w:r>
        <w:r w:rsidR="008F7756">
          <w:t>9</w:t>
        </w:r>
        <w:r w:rsidR="004B7354">
          <w:fldChar w:fldCharType="end"/>
        </w:r>
      </w:hyperlink>
    </w:p>
    <w:p w:rsidR="003C5E08" w:rsidRDefault="00864E0A">
      <w:pPr>
        <w:pStyle w:val="27"/>
        <w:rPr>
          <w:rFonts w:asciiTheme="minorHAnsi" w:eastAsiaTheme="minorEastAsia" w:hAnsiTheme="minorHAnsi" w:cstheme="minorBidi"/>
          <w:szCs w:val="22"/>
          <w:lang w:val="ru-RU" w:eastAsia="ru-RU"/>
        </w:rPr>
      </w:pPr>
      <w:hyperlink w:anchor="_Toc518486535" w:history="1">
        <w:r w:rsidR="008F7756">
          <w:rPr>
            <w:rStyle w:val="affe"/>
            <w:lang w:val="ru-RU" w:eastAsia="zh-TW"/>
          </w:rPr>
          <w:t>Настройки считывателя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_Toc518486535 \h </w:instrText>
        </w:r>
        <w:r w:rsidR="004B7354">
          <w:fldChar w:fldCharType="separate"/>
        </w:r>
        <w:r w:rsidR="008F7756">
          <w:t>11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6" w:history="1">
        <w:r w:rsidR="008F7756">
          <w:rPr>
            <w:rStyle w:val="affe"/>
            <w:lang w:val="ru-RU" w:eastAsia="zh-TW"/>
          </w:rPr>
          <w:t xml:space="preserve">Утилита </w:t>
        </w:r>
        <w:r w:rsidR="008F7756">
          <w:rPr>
            <w:rStyle w:val="affe"/>
            <w:lang w:val="en-US" w:eastAsia="zh-TW"/>
          </w:rPr>
          <w:t>Scan Service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_Toc518486536 \h </w:instrText>
        </w:r>
        <w:r w:rsidR="004B7354">
          <w:fldChar w:fldCharType="separate"/>
        </w:r>
        <w:r w:rsidR="008F7756">
          <w:t>11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7" w:history="1">
        <w:r w:rsidR="008F7756">
          <w:rPr>
            <w:rStyle w:val="affe"/>
            <w:lang w:val="ru-RU" w:eastAsia="zh-TW"/>
          </w:rPr>
          <w:t>Запуск считывателя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_Toc518486537 \h </w:instrText>
        </w:r>
        <w:r w:rsidR="004B7354">
          <w:fldChar w:fldCharType="separate"/>
        </w:r>
        <w:r w:rsidR="008F7756">
          <w:t>12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8" w:history="1">
        <w:r w:rsidR="008F7756">
          <w:rPr>
            <w:rStyle w:val="affe"/>
            <w:lang w:val="ru-RU" w:eastAsia="zh-TW"/>
          </w:rPr>
          <w:t>Настройки типов штрих-кода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_Toc518486538 \h </w:instrText>
        </w:r>
        <w:r w:rsidR="004B7354">
          <w:fldChar w:fldCharType="separate"/>
        </w:r>
        <w:r w:rsidR="008F7756">
          <w:t>13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39" w:history="1">
        <w:r w:rsidR="008F7756">
          <w:rPr>
            <w:rStyle w:val="affe"/>
            <w:lang w:val="ru-RU" w:eastAsia="zh-TW"/>
          </w:rPr>
          <w:t>Контрольный символ</w:t>
        </w:r>
        <w:r w:rsidR="008F7756">
          <w:tab/>
        </w:r>
        <w:r w:rsidR="004B7354">
          <w:fldChar w:fldCharType="begin"/>
        </w:r>
        <w:r w:rsidR="008F7756">
          <w:instrText xml:space="preserve"> PAGEREF _Toc518486539 \h </w:instrText>
        </w:r>
        <w:r w:rsidR="004B7354">
          <w:fldChar w:fldCharType="separate"/>
        </w:r>
        <w:r w:rsidR="008F7756">
          <w:t>15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40" w:history="1">
        <w:r w:rsidR="008F7756">
          <w:rPr>
            <w:rStyle w:val="affe"/>
            <w:lang w:eastAsia="zh-TW"/>
          </w:rPr>
          <w:t>Добалвение префикса и Постфикса</w:t>
        </w:r>
        <w:r w:rsidR="008F7756">
          <w:tab/>
        </w:r>
        <w:r w:rsidR="004B7354">
          <w:fldChar w:fldCharType="begin"/>
        </w:r>
        <w:r w:rsidR="008F7756">
          <w:instrText xml:space="preserve"> PAGEREF _Toc518486540 \h </w:instrText>
        </w:r>
        <w:r w:rsidR="004B7354">
          <w:fldChar w:fldCharType="separate"/>
        </w:r>
        <w:r w:rsidR="008F7756">
          <w:t>16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41" w:history="1">
        <w:r w:rsidR="008F7756">
          <w:rPr>
            <w:rStyle w:val="affe"/>
            <w:lang w:val="ru-RU" w:eastAsia="zh-TW"/>
          </w:rPr>
          <w:t>Постоянный режим считывания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_Toc518486541 \h </w:instrText>
        </w:r>
        <w:r w:rsidR="004B7354">
          <w:fldChar w:fldCharType="separate"/>
        </w:r>
        <w:r w:rsidR="008F7756">
          <w:t>16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42" w:history="1">
        <w:r w:rsidR="008F7756">
          <w:rPr>
            <w:rStyle w:val="affe"/>
            <w:lang w:val="ru-RU" w:eastAsia="zh-TW"/>
          </w:rPr>
          <w:t>Индикация считывания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_Toc518486542 \h </w:instrText>
        </w:r>
        <w:r w:rsidR="004B7354">
          <w:fldChar w:fldCharType="separate"/>
        </w:r>
        <w:r w:rsidR="008F7756">
          <w:t>17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43" w:history="1">
        <w:r w:rsidR="008F7756">
          <w:rPr>
            <w:rStyle w:val="affe"/>
            <w:lang w:val="ru-RU" w:eastAsia="zh-TW"/>
          </w:rPr>
          <w:t>Дополнительные опции считывания</w:t>
        </w:r>
        <w:r w:rsidR="008F7756">
          <w:tab/>
        </w:r>
        <w:r w:rsidR="004B7354">
          <w:fldChar w:fldCharType="begin"/>
        </w:r>
        <w:r w:rsidR="008F7756">
          <w:instrText xml:space="preserve"> PAGEREF _Toc518486543 \h </w:instrText>
        </w:r>
        <w:r w:rsidR="004B7354">
          <w:fldChar w:fldCharType="separate"/>
        </w:r>
        <w:r w:rsidR="008F7756">
          <w:t>17</w:t>
        </w:r>
        <w:r w:rsidR="004B7354">
          <w:fldChar w:fldCharType="end"/>
        </w:r>
      </w:hyperlink>
    </w:p>
    <w:p w:rsidR="003C5E08" w:rsidRDefault="00864E0A">
      <w:pPr>
        <w:pStyle w:val="35"/>
        <w:rPr>
          <w:rFonts w:asciiTheme="minorHAnsi" w:eastAsiaTheme="minorEastAsia" w:hAnsiTheme="minorHAnsi" w:cstheme="minorBidi"/>
          <w:lang w:val="ru-RU" w:eastAsia="ru-RU"/>
        </w:rPr>
      </w:pPr>
      <w:hyperlink w:anchor="_Toc518486544" w:history="1">
        <w:r w:rsidR="008F7756">
          <w:rPr>
            <w:rStyle w:val="affe"/>
            <w:lang w:val="ru-RU" w:eastAsia="zh-TW"/>
          </w:rPr>
          <w:t>Сброс на заводские настройки</w:t>
        </w:r>
        <w:r w:rsidR="008F7756">
          <w:tab/>
        </w:r>
        <w:r w:rsidR="004B7354">
          <w:fldChar w:fldCharType="begin"/>
        </w:r>
        <w:r w:rsidR="008F7756">
          <w:instrText xml:space="preserve"> PAGEREF _Toc518486544 \h </w:instrText>
        </w:r>
        <w:r w:rsidR="004B7354">
          <w:fldChar w:fldCharType="separate"/>
        </w:r>
        <w:r w:rsidR="008F7756">
          <w:t>19</w:t>
        </w:r>
        <w:r w:rsidR="004B7354">
          <w:fldChar w:fldCharType="end"/>
        </w:r>
      </w:hyperlink>
    </w:p>
    <w:p w:rsidR="003C5E08" w:rsidRDefault="004B7354">
      <w:pPr>
        <w:keepNext w:val="0"/>
        <w:keepLines w:val="0"/>
        <w:rPr>
          <w:rFonts w:ascii="Verdana" w:hAnsi="Verdana"/>
          <w:sz w:val="20"/>
          <w:szCs w:val="22"/>
          <w:lang w:val="ru-RU"/>
        </w:rPr>
      </w:pPr>
      <w:r>
        <w:rPr>
          <w:lang w:val="ru-RU"/>
        </w:rPr>
        <w:fldChar w:fldCharType="end"/>
      </w:r>
      <w:r w:rsidR="008F7756">
        <w:rPr>
          <w:lang w:val="ru-RU"/>
        </w:rPr>
        <w:br w:type="page"/>
      </w:r>
    </w:p>
    <w:p w:rsidR="003C5E08" w:rsidRDefault="008F7756">
      <w:pPr>
        <w:pStyle w:val="1"/>
        <w:framePr w:wrap="notBeside" w:x="1396" w:y="1" w:anchorLock="0"/>
        <w:rPr>
          <w:lang w:val="ru-RU" w:eastAsia="zh-TW"/>
        </w:rPr>
      </w:pPr>
      <w:bookmarkStart w:id="0" w:name="_Toc518486518"/>
      <w:r>
        <w:rPr>
          <w:rFonts w:eastAsia="PMingLiU"/>
          <w:lang w:val="ru-RU" w:eastAsia="zh-TW"/>
        </w:rPr>
        <w:lastRenderedPageBreak/>
        <w:t>Введение</w:t>
      </w:r>
      <w:bookmarkEnd w:id="0"/>
    </w:p>
    <w:p w:rsidR="003C5E08" w:rsidRDefault="008F7756">
      <w:pPr>
        <w:rPr>
          <w:rFonts w:ascii="Verdana" w:hAnsi="Verdana" w:cs="Courier New"/>
          <w:sz w:val="20"/>
          <w:lang w:val="ru-RU"/>
        </w:rPr>
      </w:pPr>
      <w:bookmarkStart w:id="1" w:name="_Toc455393479"/>
      <w:bookmarkStart w:id="2" w:name="_Toc192492530"/>
      <w:r>
        <w:rPr>
          <w:rFonts w:ascii="Verdana" w:hAnsi="Verdana" w:cs="Courier New"/>
          <w:b/>
          <w:sz w:val="20"/>
          <w:lang w:val="ru-RU"/>
        </w:rPr>
        <w:t xml:space="preserve">Терминал сбора данных </w:t>
      </w:r>
      <w:proofErr w:type="spellStart"/>
      <w:r>
        <w:rPr>
          <w:rFonts w:ascii="Verdana" w:hAnsi="Verdana" w:cs="Courier New"/>
          <w:b/>
          <w:sz w:val="20"/>
          <w:lang w:val="ru-RU"/>
        </w:rPr>
        <w:t>GlobalPOS</w:t>
      </w:r>
      <w:proofErr w:type="spellEnd"/>
      <w:r>
        <w:rPr>
          <w:rFonts w:ascii="Verdana" w:hAnsi="Verdana" w:cs="Courier New"/>
          <w:b/>
          <w:sz w:val="20"/>
          <w:lang w:val="ru-RU"/>
        </w:rPr>
        <w:t xml:space="preserve"> </w:t>
      </w:r>
      <w:r>
        <w:rPr>
          <w:rFonts w:ascii="Verdana" w:hAnsi="Verdana" w:cs="Courier New"/>
          <w:b/>
          <w:sz w:val="20"/>
        </w:rPr>
        <w:t>KT</w:t>
      </w:r>
      <w:r>
        <w:rPr>
          <w:rFonts w:ascii="Verdana" w:hAnsi="Verdana" w:cs="Courier New"/>
          <w:b/>
          <w:sz w:val="20"/>
          <w:lang w:val="ru-RU"/>
        </w:rPr>
        <w:t>40</w:t>
      </w:r>
      <w:r>
        <w:rPr>
          <w:rFonts w:ascii="Verdana" w:hAnsi="Verdana" w:cs="Courier New"/>
          <w:b/>
          <w:sz w:val="20"/>
        </w:rPr>
        <w:t>H</w:t>
      </w:r>
      <w:r>
        <w:rPr>
          <w:rFonts w:ascii="Verdana" w:hAnsi="Verdana" w:cs="Courier New"/>
          <w:b/>
          <w:sz w:val="20"/>
          <w:lang w:val="ru-RU"/>
        </w:rPr>
        <w:t xml:space="preserve"> </w:t>
      </w:r>
      <w:r>
        <w:rPr>
          <w:rFonts w:ascii="Verdana" w:hAnsi="Verdana" w:cs="Courier New"/>
          <w:sz w:val="20"/>
          <w:lang w:val="ru-RU"/>
        </w:rPr>
        <w:t xml:space="preserve"> - компактная, универсальная модель на ОС </w:t>
      </w:r>
      <w:proofErr w:type="spellStart"/>
      <w:r>
        <w:rPr>
          <w:rFonts w:ascii="Verdana" w:hAnsi="Verdana" w:cs="Courier New"/>
          <w:sz w:val="20"/>
          <w:lang w:val="ru-RU"/>
        </w:rPr>
        <w:t>Android</w:t>
      </w:r>
      <w:proofErr w:type="spellEnd"/>
      <w:r>
        <w:rPr>
          <w:rFonts w:ascii="Verdana" w:hAnsi="Verdana" w:cs="Courier New"/>
          <w:sz w:val="20"/>
          <w:lang w:val="ru-RU"/>
        </w:rPr>
        <w:t xml:space="preserve"> 6.0. Терминал защищен по стандарту </w:t>
      </w:r>
      <w:r>
        <w:rPr>
          <w:rFonts w:ascii="Verdana" w:hAnsi="Verdana" w:cs="Courier New"/>
          <w:sz w:val="20"/>
        </w:rPr>
        <w:t>IP</w:t>
      </w:r>
      <w:r>
        <w:rPr>
          <w:rFonts w:ascii="Verdana" w:hAnsi="Verdana" w:cs="Courier New"/>
          <w:sz w:val="20"/>
          <w:lang w:val="ru-RU"/>
        </w:rPr>
        <w:t xml:space="preserve">65, укомплектован мощным аккумулятором на 4300мАч, которого хватает на 12 часов работы и комплектным ПО "Генератор Приложений" от компании Сканкод. Кроме того терминал поставляется вместе с уникальным магнитным кабелем для зарядки, увеличивающим срок службы </w:t>
      </w:r>
      <w:r>
        <w:rPr>
          <w:rFonts w:ascii="Verdana" w:hAnsi="Verdana" w:cs="Courier New"/>
          <w:sz w:val="20"/>
        </w:rPr>
        <w:t>micro</w:t>
      </w:r>
      <w:r>
        <w:rPr>
          <w:rFonts w:ascii="Verdana" w:hAnsi="Verdana" w:cs="Courier New"/>
          <w:sz w:val="20"/>
          <w:lang w:val="ru-RU"/>
        </w:rPr>
        <w:t xml:space="preserve"> </w:t>
      </w:r>
      <w:r>
        <w:rPr>
          <w:rFonts w:ascii="Verdana" w:hAnsi="Verdana" w:cs="Courier New"/>
          <w:sz w:val="20"/>
        </w:rPr>
        <w:t>USB</w:t>
      </w:r>
      <w:r>
        <w:rPr>
          <w:rFonts w:ascii="Verdana" w:hAnsi="Verdana" w:cs="Courier New"/>
          <w:sz w:val="20"/>
          <w:lang w:val="ru-RU"/>
        </w:rPr>
        <w:t xml:space="preserve"> разъема.</w:t>
      </w:r>
    </w:p>
    <w:p w:rsidR="003C5E08" w:rsidRDefault="003C5E08">
      <w:pPr>
        <w:rPr>
          <w:rFonts w:ascii="Verdana" w:hAnsi="Verdana" w:cs="Courier New"/>
          <w:sz w:val="20"/>
          <w:lang w:val="ru-RU"/>
        </w:rPr>
      </w:pPr>
    </w:p>
    <w:p w:rsidR="003C5E08" w:rsidRDefault="008F7756">
      <w:pPr>
        <w:rPr>
          <w:rFonts w:ascii="Verdana" w:hAnsi="Verdana" w:cs="Courier New"/>
          <w:sz w:val="20"/>
          <w:lang w:val="ru-RU"/>
        </w:rPr>
      </w:pPr>
      <w:r>
        <w:rPr>
          <w:rFonts w:ascii="Verdana" w:hAnsi="Verdana" w:cs="Courier New"/>
          <w:sz w:val="20"/>
          <w:lang w:val="ru-RU"/>
        </w:rPr>
        <w:t xml:space="preserve">Терминал оснащён современным 4х ядерным процессором </w:t>
      </w:r>
      <w:r>
        <w:rPr>
          <w:rFonts w:ascii="Verdana" w:hAnsi="Verdana" w:cs="Courier New"/>
          <w:sz w:val="20"/>
        </w:rPr>
        <w:t>Cortex</w:t>
      </w:r>
      <w:r>
        <w:rPr>
          <w:rFonts w:ascii="Verdana" w:hAnsi="Verdana" w:cs="Courier New"/>
          <w:sz w:val="20"/>
          <w:lang w:val="ru-RU"/>
        </w:rPr>
        <w:t xml:space="preserve"> </w:t>
      </w:r>
      <w:r>
        <w:rPr>
          <w:rFonts w:ascii="Verdana" w:hAnsi="Verdana" w:cs="Courier New"/>
          <w:sz w:val="20"/>
        </w:rPr>
        <w:t>A</w:t>
      </w:r>
      <w:r>
        <w:rPr>
          <w:rFonts w:ascii="Verdana" w:hAnsi="Verdana" w:cs="Courier New"/>
          <w:sz w:val="20"/>
          <w:lang w:val="ru-RU"/>
        </w:rPr>
        <w:t xml:space="preserve">53 с частотой 1,35ГГц, имеет на борту 2Гб оперативной памяти DDR3, яркий сенсорный экран 4.0”. Беспроводную передачу данных можно осуществлять через </w:t>
      </w:r>
      <w:proofErr w:type="spellStart"/>
      <w:r>
        <w:rPr>
          <w:rFonts w:ascii="Verdana" w:hAnsi="Verdana" w:cs="Courier New"/>
          <w:sz w:val="20"/>
          <w:lang w:val="ru-RU"/>
        </w:rPr>
        <w:t>двухдиапазонный</w:t>
      </w:r>
      <w:proofErr w:type="spellEnd"/>
      <w:r>
        <w:rPr>
          <w:rFonts w:ascii="Verdana" w:hAnsi="Verdana" w:cs="Courier New"/>
          <w:sz w:val="20"/>
          <w:lang w:val="ru-RU"/>
        </w:rPr>
        <w:t xml:space="preserve"> </w:t>
      </w:r>
      <w:proofErr w:type="spellStart"/>
      <w:r>
        <w:rPr>
          <w:rFonts w:ascii="Verdana" w:hAnsi="Verdana" w:cs="Courier New"/>
          <w:sz w:val="20"/>
          <w:lang w:val="ru-RU"/>
        </w:rPr>
        <w:t>WiFi</w:t>
      </w:r>
      <w:proofErr w:type="spellEnd"/>
      <w:r>
        <w:rPr>
          <w:rFonts w:ascii="Verdana" w:hAnsi="Verdana" w:cs="Courier New"/>
          <w:sz w:val="20"/>
          <w:lang w:val="ru-RU"/>
        </w:rPr>
        <w:t xml:space="preserve"> модуль или </w:t>
      </w:r>
      <w:proofErr w:type="spellStart"/>
      <w:r>
        <w:rPr>
          <w:rFonts w:ascii="Verdana" w:hAnsi="Verdana" w:cs="Courier New"/>
          <w:sz w:val="20"/>
          <w:lang w:val="ru-RU"/>
        </w:rPr>
        <w:t>BlueTooth</w:t>
      </w:r>
      <w:proofErr w:type="spellEnd"/>
      <w:r>
        <w:rPr>
          <w:rFonts w:ascii="Verdana" w:hAnsi="Verdana" w:cs="Courier New"/>
          <w:sz w:val="20"/>
          <w:lang w:val="ru-RU"/>
        </w:rPr>
        <w:t xml:space="preserve"> 4.0+EDR. Терминал </w:t>
      </w:r>
      <w:r>
        <w:rPr>
          <w:rFonts w:ascii="Verdana" w:hAnsi="Verdana" w:cs="Courier New"/>
          <w:sz w:val="20"/>
        </w:rPr>
        <w:t>KT</w:t>
      </w:r>
      <w:r>
        <w:rPr>
          <w:rFonts w:ascii="Verdana" w:hAnsi="Verdana" w:cs="Courier New"/>
          <w:sz w:val="20"/>
          <w:lang w:val="ru-RU"/>
        </w:rPr>
        <w:t>40</w:t>
      </w:r>
      <w:r>
        <w:rPr>
          <w:rFonts w:ascii="Verdana" w:hAnsi="Verdana" w:cs="Courier New"/>
          <w:sz w:val="20"/>
        </w:rPr>
        <w:t>H</w:t>
      </w:r>
      <w:r>
        <w:rPr>
          <w:rFonts w:ascii="Verdana" w:hAnsi="Verdana" w:cs="Courier New"/>
          <w:sz w:val="20"/>
          <w:lang w:val="ru-RU"/>
        </w:rPr>
        <w:t xml:space="preserve"> оснащен 23 кнопочной физической клавиатурой с 4 боковыми клавишами и поставляется с лазерным или 2D считывателем от компании </w:t>
      </w:r>
      <w:r>
        <w:rPr>
          <w:rFonts w:ascii="Verdana" w:hAnsi="Verdana" w:cs="Courier New"/>
          <w:sz w:val="20"/>
        </w:rPr>
        <w:t>Honeywell</w:t>
      </w:r>
      <w:r>
        <w:rPr>
          <w:rFonts w:ascii="Verdana" w:hAnsi="Verdana" w:cs="Courier New"/>
          <w:sz w:val="20"/>
          <w:lang w:val="ru-RU"/>
        </w:rPr>
        <w:t xml:space="preserve"> и RFID считывателем. </w:t>
      </w:r>
      <w:r>
        <w:rPr>
          <w:rFonts w:ascii="Verdana" w:hAnsi="Verdana" w:cs="Courier New"/>
          <w:b/>
          <w:caps/>
          <w:sz w:val="20"/>
          <w:lang w:val="ru-RU"/>
        </w:rPr>
        <w:t xml:space="preserve"> </w:t>
      </w:r>
    </w:p>
    <w:p w:rsidR="003C5E08" w:rsidRDefault="008F7756">
      <w:pPr>
        <w:rPr>
          <w:rFonts w:ascii="Verdana" w:hAnsi="Verdana" w:cs="Courier New"/>
          <w:b/>
          <w:caps/>
          <w:sz w:val="20"/>
          <w:lang w:val="ru-RU"/>
        </w:rPr>
      </w:pPr>
      <w:r>
        <w:rPr>
          <w:rFonts w:ascii="Verdana" w:hAnsi="Verdana" w:cs="Courier New"/>
          <w:b/>
          <w:caps/>
          <w:sz w:val="20"/>
          <w:lang w:val="ru-RU"/>
        </w:rPr>
        <w:br/>
      </w:r>
      <w:r>
        <w:rPr>
          <w:rFonts w:ascii="Verdana" w:hAnsi="Verdana" w:cs="Arial"/>
          <w:b/>
          <w:bCs/>
          <w:sz w:val="20"/>
          <w:shd w:val="clear" w:color="auto" w:fill="FFFFFF"/>
          <w:lang w:val="ru-RU"/>
        </w:rPr>
        <w:t>Комплект поставки:</w:t>
      </w:r>
      <w:r>
        <w:rPr>
          <w:rFonts w:ascii="Verdana" w:hAnsi="Verdana" w:cs="Arial"/>
          <w:b/>
          <w:bCs/>
          <w:sz w:val="20"/>
          <w:shd w:val="clear" w:color="auto" w:fill="FFFFFF"/>
        </w:rPr>
        <w:t> </w:t>
      </w:r>
      <w:r>
        <w:rPr>
          <w:rFonts w:ascii="Verdana" w:hAnsi="Verdana" w:cs="Arial"/>
          <w:sz w:val="20"/>
          <w:shd w:val="clear" w:color="auto" w:fill="FFFFFF"/>
          <w:lang w:val="ru-RU"/>
        </w:rPr>
        <w:t xml:space="preserve">терминал сбора данных, аккумулятор 4300mA, </w:t>
      </w:r>
      <w:proofErr w:type="spellStart"/>
      <w:r>
        <w:rPr>
          <w:rFonts w:ascii="Verdana" w:hAnsi="Verdana" w:cs="Arial"/>
          <w:sz w:val="20"/>
          <w:shd w:val="clear" w:color="auto" w:fill="FFFFFF"/>
          <w:lang w:val="ru-RU"/>
        </w:rPr>
        <w:t>micro</w:t>
      </w:r>
      <w:proofErr w:type="spellEnd"/>
      <w:r>
        <w:rPr>
          <w:rFonts w:ascii="Verdana" w:hAnsi="Verdana" w:cs="Arial"/>
          <w:sz w:val="20"/>
          <w:shd w:val="clear" w:color="auto" w:fill="FFFFFF"/>
          <w:lang w:val="ru-RU"/>
        </w:rPr>
        <w:t xml:space="preserve"> USB кабель, магнитный кабель зарядки, блок питания, ремешок на руку, защитная плёнка на экран.</w:t>
      </w:r>
    </w:p>
    <w:p w:rsidR="003C5E08" w:rsidRDefault="003C5E08">
      <w:pPr>
        <w:rPr>
          <w:rFonts w:ascii="Verdana" w:hAnsi="Verdana" w:cs="Courier New"/>
          <w:b/>
          <w:caps/>
          <w:sz w:val="20"/>
          <w:lang w:val="ru-RU"/>
        </w:rPr>
      </w:pPr>
    </w:p>
    <w:p w:rsidR="003C5E08" w:rsidRDefault="008F7756">
      <w:pPr>
        <w:pStyle w:val="1"/>
        <w:pageBreakBefore/>
        <w:framePr w:wrap="around" w:y="1"/>
        <w:rPr>
          <w:lang w:val="ru-RU"/>
        </w:rPr>
      </w:pPr>
      <w:bookmarkStart w:id="3" w:name="_Toc518486519"/>
      <w:bookmarkStart w:id="4" w:name="_Toc506822533"/>
      <w:r>
        <w:rPr>
          <w:lang w:val="ru-RU"/>
        </w:rPr>
        <w:lastRenderedPageBreak/>
        <w:t>Предисловие</w:t>
      </w:r>
      <w:bookmarkEnd w:id="3"/>
      <w:bookmarkEnd w:id="4"/>
    </w:p>
    <w:p w:rsidR="003C5E08" w:rsidRDefault="008F7756">
      <w:pPr>
        <w:pStyle w:val="a2"/>
        <w:rPr>
          <w:lang w:val="ru-RU"/>
        </w:rPr>
      </w:pPr>
      <w:r>
        <w:t>Copyright</w:t>
      </w:r>
      <w:r>
        <w:rPr>
          <w:lang w:val="ru-RU"/>
        </w:rPr>
        <w:t xml:space="preserve"> © 201</w:t>
      </w:r>
      <w:r w:rsidR="00C76B30" w:rsidRPr="000D5DD4">
        <w:rPr>
          <w:lang w:val="ru-RU"/>
        </w:rPr>
        <w:t>9</w:t>
      </w:r>
      <w:r>
        <w:rPr>
          <w:lang w:val="ru-RU"/>
        </w:rPr>
        <w:t xml:space="preserve"> </w:t>
      </w:r>
      <w:proofErr w:type="spellStart"/>
      <w:r>
        <w:t>GlobalPOS</w:t>
      </w:r>
      <w:proofErr w:type="spellEnd"/>
      <w:r>
        <w:rPr>
          <w:lang w:val="ru-RU"/>
        </w:rPr>
        <w:t>.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Все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права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защище</w:t>
      </w:r>
      <w:r>
        <w:rPr>
          <w:spacing w:val="2"/>
          <w:lang w:val="ru-RU"/>
        </w:rPr>
        <w:t>ны</w:t>
      </w:r>
      <w:r>
        <w:rPr>
          <w:lang w:val="ru-RU"/>
        </w:rPr>
        <w:t>.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Данн</w:t>
      </w:r>
      <w:r>
        <w:rPr>
          <w:spacing w:val="1"/>
          <w:lang w:val="ru-RU"/>
        </w:rPr>
        <w:t>о</w:t>
      </w:r>
      <w:r>
        <w:rPr>
          <w:lang w:val="ru-RU"/>
        </w:rPr>
        <w:t>е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ру</w:t>
      </w:r>
      <w:r>
        <w:rPr>
          <w:spacing w:val="1"/>
          <w:lang w:val="ru-RU"/>
        </w:rPr>
        <w:t>ко</w:t>
      </w:r>
      <w:r>
        <w:rPr>
          <w:lang w:val="ru-RU"/>
        </w:rPr>
        <w:t>во</w:t>
      </w:r>
      <w:r>
        <w:rPr>
          <w:spacing w:val="3"/>
          <w:lang w:val="ru-RU"/>
        </w:rPr>
        <w:t>д</w:t>
      </w:r>
      <w:r>
        <w:rPr>
          <w:lang w:val="ru-RU"/>
        </w:rPr>
        <w:t>ство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рж</w:t>
      </w:r>
      <w:r>
        <w:rPr>
          <w:spacing w:val="1"/>
          <w:lang w:val="ru-RU"/>
        </w:rPr>
        <w:t>и</w:t>
      </w:r>
      <w:r>
        <w:rPr>
          <w:lang w:val="ru-RU"/>
        </w:rPr>
        <w:t>т</w:t>
      </w:r>
      <w:r>
        <w:rPr>
          <w:spacing w:val="-13"/>
          <w:lang w:val="ru-RU"/>
        </w:rPr>
        <w:t xml:space="preserve"> </w:t>
      </w:r>
      <w:r>
        <w:rPr>
          <w:spacing w:val="1"/>
          <w:lang w:val="ru-RU"/>
        </w:rPr>
        <w:t>к</w:t>
      </w:r>
      <w:r>
        <w:rPr>
          <w:lang w:val="ru-RU"/>
        </w:rPr>
        <w:t>онфи</w:t>
      </w:r>
      <w:r>
        <w:rPr>
          <w:spacing w:val="2"/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1"/>
          <w:lang w:val="ru-RU"/>
        </w:rPr>
        <w:t>ц</w:t>
      </w:r>
      <w:r>
        <w:rPr>
          <w:lang w:val="ru-RU"/>
        </w:rPr>
        <w:t>иа</w:t>
      </w:r>
      <w:r>
        <w:rPr>
          <w:spacing w:val="3"/>
          <w:lang w:val="ru-RU"/>
        </w:rPr>
        <w:t>л</w:t>
      </w:r>
      <w:r>
        <w:rPr>
          <w:lang w:val="ru-RU"/>
        </w:rPr>
        <w:t>ьную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информа</w:t>
      </w:r>
      <w:r>
        <w:rPr>
          <w:spacing w:val="1"/>
          <w:lang w:val="ru-RU"/>
        </w:rPr>
        <w:t>ц</w:t>
      </w:r>
      <w:r>
        <w:rPr>
          <w:lang w:val="ru-RU"/>
        </w:rPr>
        <w:t>ию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7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lang w:val="ru-RU"/>
        </w:rPr>
        <w:t>;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она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пр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д</w:t>
      </w:r>
      <w:r>
        <w:rPr>
          <w:lang w:val="ru-RU"/>
        </w:rPr>
        <w:t>ост</w:t>
      </w:r>
      <w:r>
        <w:rPr>
          <w:spacing w:val="2"/>
          <w:lang w:val="ru-RU"/>
        </w:rPr>
        <w:t>а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spacing w:val="2"/>
          <w:lang w:val="ru-RU"/>
        </w:rPr>
        <w:t>я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т</w:t>
      </w:r>
      <w:r>
        <w:rPr>
          <w:lang w:val="ru-RU"/>
        </w:rPr>
        <w:t>ся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</w:t>
      </w:r>
      <w:r>
        <w:rPr>
          <w:spacing w:val="1"/>
          <w:lang w:val="ru-RU"/>
        </w:rPr>
        <w:t>о</w:t>
      </w:r>
      <w:r>
        <w:rPr>
          <w:lang w:val="ru-RU"/>
        </w:rPr>
        <w:t>тв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т</w:t>
      </w:r>
      <w:r>
        <w:rPr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>вии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13"/>
          <w:lang w:val="ru-RU"/>
        </w:rPr>
        <w:t xml:space="preserve"> </w:t>
      </w:r>
      <w:r>
        <w:rPr>
          <w:spacing w:val="2"/>
          <w:lang w:val="ru-RU"/>
        </w:rPr>
        <w:t>л</w:t>
      </w:r>
      <w:r>
        <w:rPr>
          <w:lang w:val="ru-RU"/>
        </w:rPr>
        <w:t>иц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1"/>
          <w:lang w:val="ru-RU"/>
        </w:rPr>
        <w:t>з</w:t>
      </w:r>
      <w:r>
        <w:rPr>
          <w:lang w:val="ru-RU"/>
        </w:rPr>
        <w:t>и</w:t>
      </w:r>
      <w:r>
        <w:rPr>
          <w:spacing w:val="1"/>
          <w:lang w:val="ru-RU"/>
        </w:rPr>
        <w:t>о</w:t>
      </w:r>
      <w:r>
        <w:rPr>
          <w:lang w:val="ru-RU"/>
        </w:rPr>
        <w:t>нным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глаш</w:t>
      </w:r>
      <w:r>
        <w:rPr>
          <w:spacing w:val="1"/>
          <w:lang w:val="ru-RU"/>
        </w:rPr>
        <w:t>е</w:t>
      </w:r>
      <w:r>
        <w:rPr>
          <w:lang w:val="ru-RU"/>
        </w:rPr>
        <w:t>ни</w:t>
      </w:r>
      <w:r>
        <w:rPr>
          <w:spacing w:val="-2"/>
          <w:lang w:val="ru-RU"/>
        </w:rPr>
        <w:t>е</w:t>
      </w:r>
      <w:r>
        <w:rPr>
          <w:lang w:val="ru-RU"/>
        </w:rPr>
        <w:t>м,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од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р</w:t>
      </w:r>
      <w:r>
        <w:rPr>
          <w:lang w:val="ru-RU"/>
        </w:rPr>
        <w:t>жащим</w:t>
      </w:r>
      <w:r>
        <w:rPr>
          <w:w w:val="99"/>
          <w:lang w:val="ru-RU"/>
        </w:rPr>
        <w:t xml:space="preserve"> </w:t>
      </w:r>
      <w:r>
        <w:rPr>
          <w:lang w:val="ru-RU"/>
        </w:rPr>
        <w:t>огран</w:t>
      </w:r>
      <w:r>
        <w:rPr>
          <w:spacing w:val="2"/>
          <w:lang w:val="ru-RU"/>
        </w:rPr>
        <w:t>и</w:t>
      </w:r>
      <w:r>
        <w:rPr>
          <w:lang w:val="ru-RU"/>
        </w:rPr>
        <w:t>ч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>с</w:t>
      </w:r>
      <w:r>
        <w:rPr>
          <w:lang w:val="ru-RU"/>
        </w:rPr>
        <w:t>по</w:t>
      </w:r>
      <w:r>
        <w:rPr>
          <w:spacing w:val="1"/>
          <w:lang w:val="ru-RU"/>
        </w:rPr>
        <w:t>льз</w:t>
      </w:r>
      <w:r>
        <w:rPr>
          <w:lang w:val="ru-RU"/>
        </w:rPr>
        <w:t>ован</w:t>
      </w:r>
      <w:r>
        <w:rPr>
          <w:spacing w:val="2"/>
          <w:lang w:val="ru-RU"/>
        </w:rPr>
        <w:t>и</w:t>
      </w:r>
      <w:r>
        <w:rPr>
          <w:spacing w:val="-2"/>
          <w:lang w:val="ru-RU"/>
        </w:rPr>
        <w:t>е</w:t>
      </w:r>
      <w:r>
        <w:rPr>
          <w:lang w:val="ru-RU"/>
        </w:rPr>
        <w:t>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т</w:t>
      </w:r>
      <w:r>
        <w:rPr>
          <w:spacing w:val="2"/>
          <w:lang w:val="ru-RU"/>
        </w:rPr>
        <w:t>а</w:t>
      </w:r>
      <w:r>
        <w:rPr>
          <w:lang w:val="ru-RU"/>
        </w:rPr>
        <w:t>к</w:t>
      </w:r>
      <w:r>
        <w:rPr>
          <w:spacing w:val="1"/>
          <w:lang w:val="ru-RU"/>
        </w:rPr>
        <w:t>ж</w:t>
      </w:r>
      <w:r>
        <w:rPr>
          <w:lang w:val="ru-RU"/>
        </w:rPr>
        <w:t>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охр</w:t>
      </w:r>
      <w:r>
        <w:rPr>
          <w:spacing w:val="2"/>
          <w:lang w:val="ru-RU"/>
        </w:rPr>
        <w:t>а</w:t>
      </w:r>
      <w:r>
        <w:rPr>
          <w:lang w:val="ru-RU"/>
        </w:rPr>
        <w:t>ня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т</w:t>
      </w:r>
      <w:r>
        <w:rPr>
          <w:lang w:val="ru-RU"/>
        </w:rPr>
        <w:t>ся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з</w:t>
      </w:r>
      <w:r>
        <w:rPr>
          <w:lang w:val="ru-RU"/>
        </w:rPr>
        <w:t>а</w:t>
      </w:r>
      <w:r>
        <w:rPr>
          <w:spacing w:val="2"/>
          <w:lang w:val="ru-RU"/>
        </w:rPr>
        <w:t>к</w:t>
      </w:r>
      <w:r>
        <w:rPr>
          <w:lang w:val="ru-RU"/>
        </w:rPr>
        <w:t>оном</w:t>
      </w:r>
      <w:r>
        <w:rPr>
          <w:spacing w:val="-7"/>
          <w:lang w:val="ru-RU"/>
        </w:rPr>
        <w:t xml:space="preserve"> </w:t>
      </w:r>
      <w:r>
        <w:rPr>
          <w:spacing w:val="-2"/>
          <w:lang w:val="ru-RU"/>
        </w:rPr>
        <w:t>о</w:t>
      </w:r>
      <w:r>
        <w:rPr>
          <w:lang w:val="ru-RU"/>
        </w:rPr>
        <w:t>б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1"/>
          <w:lang w:val="ru-RU"/>
        </w:rPr>
        <w:t>вт</w:t>
      </w:r>
      <w:r>
        <w:rPr>
          <w:lang w:val="ru-RU"/>
        </w:rPr>
        <w:t>орс</w:t>
      </w:r>
      <w:r>
        <w:rPr>
          <w:spacing w:val="1"/>
          <w:lang w:val="ru-RU"/>
        </w:rPr>
        <w:t>к</w:t>
      </w:r>
      <w:r>
        <w:rPr>
          <w:lang w:val="ru-RU"/>
        </w:rPr>
        <w:t>их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пр</w:t>
      </w:r>
      <w:r>
        <w:rPr>
          <w:spacing w:val="3"/>
          <w:lang w:val="ru-RU"/>
        </w:rPr>
        <w:t>а</w:t>
      </w:r>
      <w:r>
        <w:rPr>
          <w:lang w:val="ru-RU"/>
        </w:rPr>
        <w:t>ва</w:t>
      </w:r>
      <w:r>
        <w:rPr>
          <w:spacing w:val="2"/>
          <w:lang w:val="ru-RU"/>
        </w:rPr>
        <w:t>х</w:t>
      </w:r>
      <w:r>
        <w:rPr>
          <w:lang w:val="ru-RU"/>
        </w:rPr>
        <w:t>.</w:t>
      </w:r>
      <w:r>
        <w:rPr>
          <w:w w:val="99"/>
          <w:lang w:val="ru-RU"/>
        </w:rPr>
        <w:t xml:space="preserve"> </w:t>
      </w:r>
      <w:r>
        <w:rPr>
          <w:lang w:val="ru-RU"/>
        </w:rPr>
        <w:t>Вне</w:t>
      </w:r>
      <w:r>
        <w:rPr>
          <w:spacing w:val="1"/>
          <w:lang w:val="ru-RU"/>
        </w:rPr>
        <w:t>с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ие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как</w:t>
      </w:r>
      <w:r>
        <w:rPr>
          <w:spacing w:val="1"/>
          <w:lang w:val="ru-RU"/>
        </w:rPr>
        <w:t>и</w:t>
      </w:r>
      <w:r>
        <w:rPr>
          <w:lang w:val="ru-RU"/>
        </w:rPr>
        <w:t>х-</w:t>
      </w:r>
      <w:r>
        <w:rPr>
          <w:spacing w:val="1"/>
          <w:lang w:val="ru-RU"/>
        </w:rPr>
        <w:t>л</w:t>
      </w:r>
      <w:r>
        <w:rPr>
          <w:lang w:val="ru-RU"/>
        </w:rPr>
        <w:t>ибо</w:t>
      </w:r>
      <w:r>
        <w:rPr>
          <w:spacing w:val="-12"/>
          <w:lang w:val="ru-RU"/>
        </w:rPr>
        <w:t xml:space="preserve"> </w:t>
      </w:r>
      <w:r>
        <w:rPr>
          <w:spacing w:val="1"/>
          <w:lang w:val="ru-RU"/>
        </w:rPr>
        <w:t>из</w:t>
      </w:r>
      <w:r>
        <w:rPr>
          <w:lang w:val="ru-RU"/>
        </w:rPr>
        <w:t>мен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2"/>
          <w:lang w:val="ru-RU"/>
        </w:rPr>
        <w:t>р</w:t>
      </w:r>
      <w:r>
        <w:rPr>
          <w:lang w:val="ru-RU"/>
        </w:rPr>
        <w:t>огр</w:t>
      </w:r>
      <w:r>
        <w:rPr>
          <w:spacing w:val="3"/>
          <w:lang w:val="ru-RU"/>
        </w:rPr>
        <w:t>а</w:t>
      </w:r>
      <w:r>
        <w:rPr>
          <w:lang w:val="ru-RU"/>
        </w:rPr>
        <w:t>м</w:t>
      </w:r>
      <w:r>
        <w:rPr>
          <w:spacing w:val="1"/>
          <w:lang w:val="ru-RU"/>
        </w:rPr>
        <w:t>м</w:t>
      </w:r>
      <w:r>
        <w:rPr>
          <w:spacing w:val="2"/>
          <w:lang w:val="ru-RU"/>
        </w:rPr>
        <w:t>н</w:t>
      </w:r>
      <w:r>
        <w:rPr>
          <w:lang w:val="ru-RU"/>
        </w:rPr>
        <w:t>ое</w:t>
      </w:r>
      <w:r>
        <w:rPr>
          <w:spacing w:val="-13"/>
          <w:lang w:val="ru-RU"/>
        </w:rPr>
        <w:t xml:space="preserve"> </w:t>
      </w:r>
      <w:r>
        <w:rPr>
          <w:spacing w:val="-2"/>
          <w:lang w:val="ru-RU"/>
        </w:rPr>
        <w:t>о</w:t>
      </w:r>
      <w:r>
        <w:rPr>
          <w:spacing w:val="2"/>
          <w:lang w:val="ru-RU"/>
        </w:rPr>
        <w:t>б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с</w:t>
      </w:r>
      <w:r>
        <w:rPr>
          <w:lang w:val="ru-RU"/>
        </w:rPr>
        <w:t>п</w:t>
      </w:r>
      <w:r>
        <w:rPr>
          <w:spacing w:val="1"/>
          <w:lang w:val="ru-RU"/>
        </w:rPr>
        <w:t>е</w:t>
      </w:r>
      <w:r>
        <w:rPr>
          <w:lang w:val="ru-RU"/>
        </w:rPr>
        <w:t>ч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ие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прод</w:t>
      </w:r>
      <w:r>
        <w:rPr>
          <w:spacing w:val="2"/>
          <w:lang w:val="ru-RU"/>
        </w:rPr>
        <w:t>у</w:t>
      </w:r>
      <w:r>
        <w:rPr>
          <w:spacing w:val="1"/>
          <w:lang w:val="ru-RU"/>
        </w:rPr>
        <w:t>к</w:t>
      </w:r>
      <w:r>
        <w:rPr>
          <w:lang w:val="ru-RU"/>
        </w:rPr>
        <w:t>та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ка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г</w:t>
      </w:r>
      <w:r>
        <w:rPr>
          <w:lang w:val="ru-RU"/>
        </w:rPr>
        <w:t>ор</w:t>
      </w:r>
      <w:r>
        <w:rPr>
          <w:spacing w:val="2"/>
          <w:lang w:val="ru-RU"/>
        </w:rPr>
        <w:t>и</w:t>
      </w:r>
      <w:r>
        <w:rPr>
          <w:lang w:val="ru-RU"/>
        </w:rPr>
        <w:t>чески</w:t>
      </w:r>
      <w:r>
        <w:rPr>
          <w:w w:val="99"/>
          <w:lang w:val="ru-RU"/>
        </w:rPr>
        <w:t xml:space="preserve"> </w:t>
      </w:r>
      <w:r>
        <w:rPr>
          <w:spacing w:val="1"/>
          <w:lang w:val="ru-RU"/>
        </w:rPr>
        <w:t>з</w:t>
      </w:r>
      <w:r>
        <w:rPr>
          <w:lang w:val="ru-RU"/>
        </w:rPr>
        <w:t>ап</w:t>
      </w:r>
      <w:r>
        <w:rPr>
          <w:spacing w:val="1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щ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о.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Уч</w:t>
      </w:r>
      <w:r>
        <w:rPr>
          <w:spacing w:val="2"/>
          <w:lang w:val="ru-RU"/>
        </w:rPr>
        <w:t>и</w:t>
      </w:r>
      <w:r>
        <w:rPr>
          <w:lang w:val="ru-RU"/>
        </w:rPr>
        <w:t>т</w:t>
      </w:r>
      <w:r>
        <w:rPr>
          <w:spacing w:val="2"/>
          <w:lang w:val="ru-RU"/>
        </w:rPr>
        <w:t>ы</w:t>
      </w:r>
      <w:r>
        <w:rPr>
          <w:lang w:val="ru-RU"/>
        </w:rPr>
        <w:t>вая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о</w:t>
      </w:r>
      <w:r>
        <w:rPr>
          <w:lang w:val="ru-RU"/>
        </w:rPr>
        <w:t>ян</w:t>
      </w:r>
      <w:r>
        <w:rPr>
          <w:spacing w:val="2"/>
          <w:lang w:val="ru-RU"/>
        </w:rPr>
        <w:t>н</w:t>
      </w:r>
      <w:r>
        <w:rPr>
          <w:spacing w:val="1"/>
          <w:lang w:val="ru-RU"/>
        </w:rPr>
        <w:t>о</w:t>
      </w:r>
      <w:r>
        <w:rPr>
          <w:lang w:val="ru-RU"/>
        </w:rPr>
        <w:t>е</w:t>
      </w:r>
      <w:r>
        <w:rPr>
          <w:spacing w:val="-18"/>
          <w:lang w:val="ru-RU"/>
        </w:rPr>
        <w:t xml:space="preserve"> </w:t>
      </w:r>
      <w:r>
        <w:rPr>
          <w:spacing w:val="1"/>
          <w:lang w:val="ru-RU"/>
        </w:rPr>
        <w:t>со</w:t>
      </w:r>
      <w:r>
        <w:rPr>
          <w:lang w:val="ru-RU"/>
        </w:rPr>
        <w:t>в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3"/>
          <w:lang w:val="ru-RU"/>
        </w:rPr>
        <w:t>ш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в</w:t>
      </w:r>
      <w:r>
        <w:rPr>
          <w:spacing w:val="1"/>
          <w:lang w:val="ru-RU"/>
        </w:rPr>
        <w:t>о</w:t>
      </w:r>
      <w:r>
        <w:rPr>
          <w:lang w:val="ru-RU"/>
        </w:rPr>
        <w:t>ва</w:t>
      </w:r>
      <w:r>
        <w:rPr>
          <w:spacing w:val="2"/>
          <w:lang w:val="ru-RU"/>
        </w:rPr>
        <w:t>н</w:t>
      </w:r>
      <w:r>
        <w:rPr>
          <w:lang w:val="ru-RU"/>
        </w:rPr>
        <w:t>ие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прод</w:t>
      </w:r>
      <w:r>
        <w:rPr>
          <w:spacing w:val="2"/>
          <w:lang w:val="ru-RU"/>
        </w:rPr>
        <w:t>у</w:t>
      </w:r>
      <w:r>
        <w:rPr>
          <w:lang w:val="ru-RU"/>
        </w:rPr>
        <w:t>кта,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>н</w:t>
      </w:r>
      <w:r>
        <w:rPr>
          <w:lang w:val="ru-RU"/>
        </w:rPr>
        <w:t>форма</w:t>
      </w:r>
      <w:r>
        <w:rPr>
          <w:spacing w:val="1"/>
          <w:lang w:val="ru-RU"/>
        </w:rPr>
        <w:t>ц</w:t>
      </w:r>
      <w:r>
        <w:rPr>
          <w:lang w:val="ru-RU"/>
        </w:rPr>
        <w:t>ия,</w:t>
      </w:r>
      <w:r>
        <w:rPr>
          <w:w w:val="99"/>
          <w:lang w:val="ru-RU"/>
        </w:rPr>
        <w:t xml:space="preserve"> </w:t>
      </w:r>
      <w:r>
        <w:rPr>
          <w:lang w:val="ru-RU"/>
        </w:rPr>
        <w:t>пр</w:t>
      </w:r>
      <w:r>
        <w:rPr>
          <w:spacing w:val="-2"/>
          <w:lang w:val="ru-RU"/>
        </w:rPr>
        <w:t>е</w:t>
      </w:r>
      <w:r>
        <w:rPr>
          <w:lang w:val="ru-RU"/>
        </w:rPr>
        <w:t>дст</w:t>
      </w:r>
      <w:r>
        <w:rPr>
          <w:spacing w:val="2"/>
          <w:lang w:val="ru-RU"/>
        </w:rPr>
        <w:t>а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ная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>ст</w:t>
      </w:r>
      <w:r>
        <w:rPr>
          <w:lang w:val="ru-RU"/>
        </w:rPr>
        <w:t>оя</w:t>
      </w:r>
      <w:r>
        <w:rPr>
          <w:spacing w:val="1"/>
          <w:lang w:val="ru-RU"/>
        </w:rPr>
        <w:t>щ</w:t>
      </w:r>
      <w:r>
        <w:rPr>
          <w:spacing w:val="-2"/>
          <w:lang w:val="ru-RU"/>
        </w:rPr>
        <w:t>е</w:t>
      </w:r>
      <w:r>
        <w:rPr>
          <w:lang w:val="ru-RU"/>
        </w:rPr>
        <w:t>м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ру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1"/>
          <w:lang w:val="ru-RU"/>
        </w:rPr>
        <w:t>в</w:t>
      </w:r>
      <w:r>
        <w:rPr>
          <w:lang w:val="ru-RU"/>
        </w:rPr>
        <w:t>одс</w:t>
      </w:r>
      <w:r>
        <w:rPr>
          <w:spacing w:val="1"/>
          <w:lang w:val="ru-RU"/>
        </w:rPr>
        <w:t>тв</w:t>
      </w:r>
      <w:r>
        <w:rPr>
          <w:lang w:val="ru-RU"/>
        </w:rPr>
        <w:t>е,</w:t>
      </w:r>
      <w:r>
        <w:rPr>
          <w:spacing w:val="-12"/>
          <w:lang w:val="ru-RU"/>
        </w:rPr>
        <w:t xml:space="preserve"> </w:t>
      </w:r>
      <w:r>
        <w:rPr>
          <w:spacing w:val="2"/>
          <w:lang w:val="ru-RU"/>
        </w:rPr>
        <w:t>м</w:t>
      </w:r>
      <w:r>
        <w:rPr>
          <w:spacing w:val="1"/>
          <w:lang w:val="ru-RU"/>
        </w:rPr>
        <w:t>о</w:t>
      </w:r>
      <w:r>
        <w:rPr>
          <w:lang w:val="ru-RU"/>
        </w:rPr>
        <w:t>ж</w:t>
      </w:r>
      <w:r>
        <w:rPr>
          <w:spacing w:val="-2"/>
          <w:lang w:val="ru-RU"/>
        </w:rPr>
        <w:t>е</w:t>
      </w:r>
      <w:r>
        <w:rPr>
          <w:lang w:val="ru-RU"/>
        </w:rPr>
        <w:t>т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б</w:t>
      </w:r>
      <w:r>
        <w:rPr>
          <w:spacing w:val="2"/>
          <w:lang w:val="ru-RU"/>
        </w:rPr>
        <w:t>ы</w:t>
      </w:r>
      <w:r>
        <w:rPr>
          <w:lang w:val="ru-RU"/>
        </w:rPr>
        <w:t>ть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изме</w:t>
      </w:r>
      <w:r>
        <w:rPr>
          <w:spacing w:val="2"/>
          <w:lang w:val="ru-RU"/>
        </w:rPr>
        <w:t>н</w:t>
      </w:r>
      <w:r>
        <w:rPr>
          <w:spacing w:val="-2"/>
          <w:lang w:val="ru-RU"/>
        </w:rPr>
        <w:t>е</w:t>
      </w:r>
      <w:r>
        <w:rPr>
          <w:lang w:val="ru-RU"/>
        </w:rPr>
        <w:t>на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б</w:t>
      </w:r>
      <w:r>
        <w:rPr>
          <w:spacing w:val="5"/>
          <w:lang w:val="ru-RU"/>
        </w:rPr>
        <w:t>е</w:t>
      </w:r>
      <w:r>
        <w:rPr>
          <w:lang w:val="ru-RU"/>
        </w:rPr>
        <w:t>з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предва</w:t>
      </w:r>
      <w:r>
        <w:rPr>
          <w:spacing w:val="3"/>
          <w:lang w:val="ru-RU"/>
        </w:rPr>
        <w:t>р</w:t>
      </w:r>
      <w:r>
        <w:rPr>
          <w:lang w:val="ru-RU"/>
        </w:rPr>
        <w:t>и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2"/>
          <w:lang w:val="ru-RU"/>
        </w:rPr>
        <w:t>н</w:t>
      </w:r>
      <w:r>
        <w:rPr>
          <w:lang w:val="ru-RU"/>
        </w:rPr>
        <w:t>ого</w:t>
      </w:r>
      <w:r>
        <w:rPr>
          <w:w w:val="99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1"/>
          <w:lang w:val="ru-RU"/>
        </w:rPr>
        <w:t>в</w:t>
      </w:r>
      <w:r>
        <w:rPr>
          <w:spacing w:val="-2"/>
          <w:lang w:val="ru-RU"/>
        </w:rPr>
        <w:t>е</w:t>
      </w:r>
      <w:r>
        <w:rPr>
          <w:lang w:val="ru-RU"/>
        </w:rPr>
        <w:t>дом</w:t>
      </w:r>
      <w:r>
        <w:rPr>
          <w:spacing w:val="1"/>
          <w:lang w:val="ru-RU"/>
        </w:rPr>
        <w:t>л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ия.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Э</w:t>
      </w:r>
      <w:r>
        <w:rPr>
          <w:spacing w:val="1"/>
          <w:lang w:val="ru-RU"/>
        </w:rPr>
        <w:t>т</w:t>
      </w:r>
      <w:r>
        <w:rPr>
          <w:lang w:val="ru-RU"/>
        </w:rPr>
        <w:t>от</w:t>
      </w:r>
      <w:r>
        <w:rPr>
          <w:spacing w:val="-15"/>
          <w:lang w:val="ru-RU"/>
        </w:rPr>
        <w:t xml:space="preserve"> </w:t>
      </w:r>
      <w:r>
        <w:rPr>
          <w:spacing w:val="3"/>
          <w:lang w:val="ru-RU"/>
        </w:rPr>
        <w:t>д</w:t>
      </w:r>
      <w:r>
        <w:rPr>
          <w:lang w:val="ru-RU"/>
        </w:rPr>
        <w:t>о</w:t>
      </w:r>
      <w:r>
        <w:rPr>
          <w:spacing w:val="1"/>
          <w:lang w:val="ru-RU"/>
        </w:rPr>
        <w:t>к</w:t>
      </w:r>
      <w:r>
        <w:rPr>
          <w:lang w:val="ru-RU"/>
        </w:rPr>
        <w:t>умент</w:t>
      </w:r>
      <w:r>
        <w:rPr>
          <w:spacing w:val="-12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од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р</w:t>
      </w:r>
      <w:r>
        <w:rPr>
          <w:lang w:val="ru-RU"/>
        </w:rPr>
        <w:t>жит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ин</w:t>
      </w:r>
      <w:r>
        <w:rPr>
          <w:spacing w:val="3"/>
          <w:lang w:val="ru-RU"/>
        </w:rPr>
        <w:t>ф</w:t>
      </w:r>
      <w:r>
        <w:rPr>
          <w:lang w:val="ru-RU"/>
        </w:rPr>
        <w:t>о</w:t>
      </w:r>
      <w:r>
        <w:rPr>
          <w:spacing w:val="3"/>
          <w:lang w:val="ru-RU"/>
        </w:rPr>
        <w:t>р</w:t>
      </w:r>
      <w:r>
        <w:rPr>
          <w:lang w:val="ru-RU"/>
        </w:rPr>
        <w:t>ма</w:t>
      </w:r>
      <w:r>
        <w:rPr>
          <w:spacing w:val="1"/>
          <w:lang w:val="ru-RU"/>
        </w:rPr>
        <w:t>ц</w:t>
      </w:r>
      <w:r>
        <w:rPr>
          <w:lang w:val="ru-RU"/>
        </w:rPr>
        <w:t>ию,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защище</w:t>
      </w:r>
      <w:r>
        <w:rPr>
          <w:spacing w:val="2"/>
          <w:lang w:val="ru-RU"/>
        </w:rPr>
        <w:t>н</w:t>
      </w:r>
      <w:r>
        <w:rPr>
          <w:lang w:val="ru-RU"/>
        </w:rPr>
        <w:t>ную</w:t>
      </w:r>
      <w:r>
        <w:rPr>
          <w:spacing w:val="-13"/>
          <w:lang w:val="ru-RU"/>
        </w:rPr>
        <w:t xml:space="preserve"> </w:t>
      </w:r>
      <w:r>
        <w:rPr>
          <w:spacing w:val="2"/>
          <w:lang w:val="ru-RU"/>
        </w:rPr>
        <w:t>а</w:t>
      </w:r>
      <w:r>
        <w:rPr>
          <w:lang w:val="ru-RU"/>
        </w:rPr>
        <w:t>вт</w:t>
      </w:r>
      <w:r>
        <w:rPr>
          <w:spacing w:val="-2"/>
          <w:lang w:val="ru-RU"/>
        </w:rPr>
        <w:t>о</w:t>
      </w:r>
      <w:r>
        <w:rPr>
          <w:spacing w:val="8"/>
          <w:lang w:val="ru-RU"/>
        </w:rPr>
        <w:t>р</w:t>
      </w:r>
      <w:r>
        <w:rPr>
          <w:lang w:val="ru-RU"/>
        </w:rPr>
        <w:t>с</w:t>
      </w:r>
      <w:r>
        <w:rPr>
          <w:spacing w:val="1"/>
          <w:lang w:val="ru-RU"/>
        </w:rPr>
        <w:t>к</w:t>
      </w:r>
      <w:r>
        <w:rPr>
          <w:lang w:val="ru-RU"/>
        </w:rPr>
        <w:t>ими</w:t>
      </w:r>
      <w:r>
        <w:rPr>
          <w:w w:val="99"/>
          <w:lang w:val="ru-RU"/>
        </w:rPr>
        <w:t xml:space="preserve"> </w:t>
      </w:r>
      <w:r>
        <w:rPr>
          <w:lang w:val="ru-RU"/>
        </w:rPr>
        <w:t>правами.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>с</w:t>
      </w:r>
      <w:r>
        <w:rPr>
          <w:lang w:val="ru-RU"/>
        </w:rPr>
        <w:t>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пр</w:t>
      </w:r>
      <w:r>
        <w:rPr>
          <w:spacing w:val="3"/>
          <w:lang w:val="ru-RU"/>
        </w:rPr>
        <w:t>а</w:t>
      </w:r>
      <w:r>
        <w:rPr>
          <w:lang w:val="ru-RU"/>
        </w:rPr>
        <w:t>ва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з</w:t>
      </w:r>
      <w:r>
        <w:rPr>
          <w:spacing w:val="2"/>
          <w:lang w:val="ru-RU"/>
        </w:rPr>
        <w:t>а</w:t>
      </w:r>
      <w:r>
        <w:rPr>
          <w:lang w:val="ru-RU"/>
        </w:rPr>
        <w:t>р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з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1"/>
          <w:lang w:val="ru-RU"/>
        </w:rPr>
        <w:t>в</w:t>
      </w:r>
      <w:r>
        <w:rPr>
          <w:lang w:val="ru-RU"/>
        </w:rPr>
        <w:t>ир</w:t>
      </w:r>
      <w:r>
        <w:rPr>
          <w:spacing w:val="1"/>
          <w:lang w:val="ru-RU"/>
        </w:rPr>
        <w:t>о</w:t>
      </w:r>
      <w:r>
        <w:rPr>
          <w:lang w:val="ru-RU"/>
        </w:rPr>
        <w:t>ван</w:t>
      </w:r>
      <w:r>
        <w:rPr>
          <w:spacing w:val="3"/>
          <w:lang w:val="ru-RU"/>
        </w:rPr>
        <w:t>ы</w:t>
      </w:r>
      <w:r>
        <w:rPr>
          <w:lang w:val="ru-RU"/>
        </w:rPr>
        <w:t>.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Н</w:t>
      </w:r>
      <w:r>
        <w:rPr>
          <w:lang w:val="ru-RU"/>
        </w:rPr>
        <w:t>ика</w:t>
      </w:r>
      <w:r>
        <w:rPr>
          <w:spacing w:val="2"/>
          <w:lang w:val="ru-RU"/>
        </w:rPr>
        <w:t>к</w:t>
      </w:r>
      <w:r>
        <w:rPr>
          <w:lang w:val="ru-RU"/>
        </w:rPr>
        <w:t>ая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ча</w:t>
      </w:r>
      <w:r>
        <w:rPr>
          <w:spacing w:val="1"/>
          <w:lang w:val="ru-RU"/>
        </w:rPr>
        <w:t>с</w:t>
      </w:r>
      <w:r>
        <w:rPr>
          <w:lang w:val="ru-RU"/>
        </w:rPr>
        <w:t>ть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э</w:t>
      </w:r>
      <w:r>
        <w:rPr>
          <w:spacing w:val="1"/>
          <w:lang w:val="ru-RU"/>
        </w:rPr>
        <w:t>т</w:t>
      </w:r>
      <w:r>
        <w:rPr>
          <w:lang w:val="ru-RU"/>
        </w:rPr>
        <w:t>о</w:t>
      </w:r>
      <w:r>
        <w:rPr>
          <w:spacing w:val="2"/>
          <w:lang w:val="ru-RU"/>
        </w:rPr>
        <w:t>г</w:t>
      </w:r>
      <w:r>
        <w:rPr>
          <w:lang w:val="ru-RU"/>
        </w:rPr>
        <w:t>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р</w:t>
      </w:r>
      <w:r>
        <w:rPr>
          <w:spacing w:val="2"/>
          <w:lang w:val="ru-RU"/>
        </w:rPr>
        <w:t>у</w:t>
      </w:r>
      <w:r>
        <w:rPr>
          <w:lang w:val="ru-RU"/>
        </w:rPr>
        <w:t>к</w:t>
      </w:r>
      <w:r>
        <w:rPr>
          <w:spacing w:val="1"/>
          <w:lang w:val="ru-RU"/>
        </w:rPr>
        <w:t>ов</w:t>
      </w:r>
      <w:r>
        <w:rPr>
          <w:lang w:val="ru-RU"/>
        </w:rPr>
        <w:t>одст</w:t>
      </w:r>
      <w:r>
        <w:rPr>
          <w:spacing w:val="-2"/>
          <w:lang w:val="ru-RU"/>
        </w:rPr>
        <w:t>в</w:t>
      </w:r>
      <w:r>
        <w:rPr>
          <w:lang w:val="ru-RU"/>
        </w:rPr>
        <w:t>а</w:t>
      </w:r>
      <w:r>
        <w:rPr>
          <w:spacing w:val="-7"/>
          <w:lang w:val="ru-RU"/>
        </w:rPr>
        <w:t xml:space="preserve"> </w:t>
      </w:r>
      <w:r>
        <w:rPr>
          <w:spacing w:val="2"/>
          <w:lang w:val="ru-RU"/>
        </w:rPr>
        <w:t>н</w:t>
      </w:r>
      <w:r>
        <w:rPr>
          <w:lang w:val="ru-RU"/>
        </w:rPr>
        <w:t>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1"/>
          <w:lang w:val="ru-RU"/>
        </w:rPr>
        <w:t>ож</w:t>
      </w:r>
      <w:r>
        <w:rPr>
          <w:spacing w:val="-2"/>
          <w:lang w:val="ru-RU"/>
        </w:rPr>
        <w:t>е</w:t>
      </w:r>
      <w:r>
        <w:rPr>
          <w:lang w:val="ru-RU"/>
        </w:rPr>
        <w:t>т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б</w:t>
      </w:r>
      <w:r>
        <w:rPr>
          <w:lang w:val="ru-RU"/>
        </w:rPr>
        <w:t>ы</w:t>
      </w:r>
      <w:r>
        <w:rPr>
          <w:spacing w:val="2"/>
          <w:lang w:val="ru-RU"/>
        </w:rPr>
        <w:t>т</w:t>
      </w:r>
      <w:r>
        <w:rPr>
          <w:lang w:val="ru-RU"/>
        </w:rPr>
        <w:t>ь</w:t>
      </w:r>
      <w:r>
        <w:rPr>
          <w:w w:val="9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>о</w:t>
      </w:r>
      <w:r>
        <w:rPr>
          <w:lang w:val="ru-RU"/>
        </w:rPr>
        <w:t>спр</w:t>
      </w:r>
      <w:r>
        <w:rPr>
          <w:spacing w:val="1"/>
          <w:lang w:val="ru-RU"/>
        </w:rPr>
        <w:t>о</w:t>
      </w:r>
      <w:r>
        <w:rPr>
          <w:lang w:val="ru-RU"/>
        </w:rPr>
        <w:t>из</w:t>
      </w:r>
      <w:r>
        <w:rPr>
          <w:spacing w:val="1"/>
          <w:lang w:val="ru-RU"/>
        </w:rPr>
        <w:t>в</w:t>
      </w:r>
      <w:r>
        <w:rPr>
          <w:spacing w:val="-2"/>
          <w:lang w:val="ru-RU"/>
        </w:rPr>
        <w:t>е</w:t>
      </w:r>
      <w:r>
        <w:rPr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на</w:t>
      </w:r>
      <w:r>
        <w:rPr>
          <w:spacing w:val="-13"/>
          <w:lang w:val="ru-RU"/>
        </w:rPr>
        <w:t xml:space="preserve"> </w:t>
      </w:r>
      <w:r>
        <w:rPr>
          <w:spacing w:val="1"/>
          <w:lang w:val="ru-RU"/>
        </w:rPr>
        <w:t>л</w:t>
      </w:r>
      <w:r>
        <w:rPr>
          <w:lang w:val="ru-RU"/>
        </w:rPr>
        <w:t>юб</w:t>
      </w:r>
      <w:r>
        <w:rPr>
          <w:spacing w:val="2"/>
          <w:lang w:val="ru-RU"/>
        </w:rPr>
        <w:t>ы</w:t>
      </w:r>
      <w:r>
        <w:rPr>
          <w:lang w:val="ru-RU"/>
        </w:rPr>
        <w:t>ми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1"/>
          <w:lang w:val="ru-RU"/>
        </w:rPr>
        <w:t>е</w:t>
      </w:r>
      <w:r>
        <w:rPr>
          <w:lang w:val="ru-RU"/>
        </w:rPr>
        <w:t>хан</w:t>
      </w:r>
      <w:r>
        <w:rPr>
          <w:spacing w:val="2"/>
          <w:lang w:val="ru-RU"/>
        </w:rPr>
        <w:t>и</w:t>
      </w:r>
      <w:r>
        <w:rPr>
          <w:lang w:val="ru-RU"/>
        </w:rPr>
        <w:t>чески</w:t>
      </w:r>
      <w:r>
        <w:rPr>
          <w:spacing w:val="2"/>
          <w:lang w:val="ru-RU"/>
        </w:rPr>
        <w:t>м</w:t>
      </w:r>
      <w:r>
        <w:rPr>
          <w:lang w:val="ru-RU"/>
        </w:rPr>
        <w:t>и,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э</w:t>
      </w:r>
      <w:r>
        <w:rPr>
          <w:spacing w:val="1"/>
          <w:lang w:val="ru-RU"/>
        </w:rPr>
        <w:t>ле</w:t>
      </w:r>
      <w:r>
        <w:rPr>
          <w:lang w:val="ru-RU"/>
        </w:rPr>
        <w:t>ктрон</w:t>
      </w:r>
      <w:r>
        <w:rPr>
          <w:spacing w:val="2"/>
          <w:lang w:val="ru-RU"/>
        </w:rPr>
        <w:t>н</w:t>
      </w:r>
      <w:r>
        <w:rPr>
          <w:lang w:val="ru-RU"/>
        </w:rPr>
        <w:t>ыми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дру</w:t>
      </w:r>
      <w:r>
        <w:rPr>
          <w:spacing w:val="1"/>
          <w:lang w:val="ru-RU"/>
        </w:rPr>
        <w:t>г</w:t>
      </w:r>
      <w:r>
        <w:rPr>
          <w:lang w:val="ru-RU"/>
        </w:rPr>
        <w:t>и</w:t>
      </w:r>
      <w:r>
        <w:rPr>
          <w:spacing w:val="2"/>
          <w:lang w:val="ru-RU"/>
        </w:rPr>
        <w:t>м</w:t>
      </w:r>
      <w:r>
        <w:rPr>
          <w:lang w:val="ru-RU"/>
        </w:rPr>
        <w:t>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3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дс</w:t>
      </w:r>
      <w:r>
        <w:rPr>
          <w:spacing w:val="1"/>
          <w:lang w:val="ru-RU"/>
        </w:rPr>
        <w:t>т</w:t>
      </w:r>
      <w:r>
        <w:rPr>
          <w:lang w:val="ru-RU"/>
        </w:rPr>
        <w:t>вами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</w:t>
      </w:r>
      <w:r>
        <w:rPr>
          <w:w w:val="99"/>
          <w:lang w:val="ru-RU"/>
        </w:rPr>
        <w:t xml:space="preserve"> </w:t>
      </w:r>
      <w:r>
        <w:rPr>
          <w:spacing w:val="1"/>
          <w:lang w:val="ru-RU"/>
        </w:rPr>
        <w:t>л</w:t>
      </w:r>
      <w:r>
        <w:rPr>
          <w:lang w:val="ru-RU"/>
        </w:rPr>
        <w:t>юбой</w:t>
      </w:r>
      <w:r>
        <w:rPr>
          <w:spacing w:val="-12"/>
          <w:lang w:val="ru-RU"/>
        </w:rPr>
        <w:t xml:space="preserve"> </w:t>
      </w:r>
      <w:r>
        <w:rPr>
          <w:spacing w:val="2"/>
          <w:lang w:val="ru-RU"/>
        </w:rPr>
        <w:t>ф</w:t>
      </w:r>
      <w:r>
        <w:rPr>
          <w:lang w:val="ru-RU"/>
        </w:rPr>
        <w:t>орме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б</w:t>
      </w:r>
      <w:r>
        <w:rPr>
          <w:spacing w:val="-2"/>
          <w:lang w:val="ru-RU"/>
        </w:rPr>
        <w:t>е</w:t>
      </w:r>
      <w:r>
        <w:rPr>
          <w:lang w:val="ru-RU"/>
        </w:rPr>
        <w:t>з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д</w:t>
      </w:r>
      <w:r>
        <w:rPr>
          <w:lang w:val="ru-RU"/>
        </w:rPr>
        <w:t>вари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2"/>
          <w:lang w:val="ru-RU"/>
        </w:rPr>
        <w:t>н</w:t>
      </w:r>
      <w:r>
        <w:rPr>
          <w:lang w:val="ru-RU"/>
        </w:rPr>
        <w:t>о</w:t>
      </w:r>
      <w:r>
        <w:rPr>
          <w:spacing w:val="2"/>
          <w:lang w:val="ru-RU"/>
        </w:rPr>
        <w:t>г</w:t>
      </w:r>
      <w:r>
        <w:rPr>
          <w:lang w:val="ru-RU"/>
        </w:rPr>
        <w:t>о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1"/>
          <w:lang w:val="ru-RU"/>
        </w:rPr>
        <w:t>ис</w:t>
      </w:r>
      <w:r>
        <w:rPr>
          <w:lang w:val="ru-RU"/>
        </w:rPr>
        <w:t>ьме</w:t>
      </w:r>
      <w:r>
        <w:rPr>
          <w:spacing w:val="2"/>
          <w:lang w:val="ru-RU"/>
        </w:rPr>
        <w:t>н</w:t>
      </w:r>
      <w:r>
        <w:rPr>
          <w:lang w:val="ru-RU"/>
        </w:rPr>
        <w:t>но</w:t>
      </w:r>
      <w:r>
        <w:rPr>
          <w:spacing w:val="2"/>
          <w:lang w:val="ru-RU"/>
        </w:rPr>
        <w:t>г</w:t>
      </w:r>
      <w:r>
        <w:rPr>
          <w:lang w:val="ru-RU"/>
        </w:rPr>
        <w:t>о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ра</w:t>
      </w:r>
      <w:r>
        <w:rPr>
          <w:spacing w:val="1"/>
          <w:lang w:val="ru-RU"/>
        </w:rPr>
        <w:t>з</w:t>
      </w:r>
      <w:r>
        <w:rPr>
          <w:lang w:val="ru-RU"/>
        </w:rPr>
        <w:t>р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ш</w:t>
      </w:r>
      <w:r>
        <w:rPr>
          <w:spacing w:val="-2"/>
          <w:lang w:val="ru-RU"/>
        </w:rPr>
        <w:t>е</w:t>
      </w:r>
      <w:r>
        <w:rPr>
          <w:lang w:val="ru-RU"/>
        </w:rPr>
        <w:t>ния</w:t>
      </w:r>
      <w:r>
        <w:rPr>
          <w:spacing w:val="-4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lang w:val="ru-RU"/>
        </w:rPr>
        <w:t>.</w:t>
      </w:r>
    </w:p>
    <w:p w:rsidR="003C5E08" w:rsidRDefault="003C5E08">
      <w:pPr>
        <w:pStyle w:val="a2"/>
        <w:rPr>
          <w:lang w:val="ru-RU"/>
        </w:rPr>
      </w:pPr>
    </w:p>
    <w:p w:rsidR="003C5E08" w:rsidRDefault="008F7756">
      <w:pPr>
        <w:pStyle w:val="21"/>
        <w:rPr>
          <w:rFonts w:ascii="Franklin Gothic Medium" w:hAnsi="Franklin Gothic Medium"/>
          <w:lang w:val="ru-RU" w:eastAsia="zh-TW"/>
        </w:rPr>
      </w:pPr>
      <w:bookmarkStart w:id="5" w:name="_Toc506822534"/>
      <w:bookmarkStart w:id="6" w:name="_Toc518486520"/>
      <w:bookmarkStart w:id="7" w:name="_Toc432506572"/>
      <w:r>
        <w:rPr>
          <w:rFonts w:ascii="Franklin Gothic Medium" w:eastAsia="SimSun" w:hAnsi="Franklin Gothic Medium"/>
          <w:lang w:val="ru-RU" w:eastAsia="zh-CN"/>
        </w:rPr>
        <w:t>Предупреждение</w:t>
      </w:r>
      <w:bookmarkEnd w:id="5"/>
      <w:bookmarkEnd w:id="6"/>
      <w:bookmarkEnd w:id="7"/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Информа</w:t>
      </w:r>
      <w:r>
        <w:rPr>
          <w:spacing w:val="1"/>
          <w:lang w:val="ru-RU"/>
        </w:rPr>
        <w:t>ц</w:t>
      </w:r>
      <w:r>
        <w:rPr>
          <w:lang w:val="ru-RU"/>
        </w:rPr>
        <w:t>ия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ин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лле</w:t>
      </w:r>
      <w:r>
        <w:rPr>
          <w:lang w:val="ru-RU"/>
        </w:rPr>
        <w:t>ктуальная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</w:t>
      </w:r>
      <w:r>
        <w:rPr>
          <w:spacing w:val="2"/>
          <w:lang w:val="ru-RU"/>
        </w:rPr>
        <w:t>б</w:t>
      </w:r>
      <w:r>
        <w:rPr>
          <w:lang w:val="ru-RU"/>
        </w:rPr>
        <w:t>ств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н</w:t>
      </w:r>
      <w:r>
        <w:rPr>
          <w:lang w:val="ru-RU"/>
        </w:rPr>
        <w:t>о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ь</w:t>
      </w:r>
      <w:r>
        <w:rPr>
          <w:lang w:val="ru-RU"/>
        </w:rPr>
        <w:t>,</w:t>
      </w:r>
      <w:r>
        <w:rPr>
          <w:spacing w:val="-12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од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1"/>
          <w:lang w:val="ru-RU"/>
        </w:rPr>
        <w:t>ж</w:t>
      </w:r>
      <w:r>
        <w:rPr>
          <w:lang w:val="ru-RU"/>
        </w:rPr>
        <w:t>ащаяся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н</w:t>
      </w:r>
      <w:r>
        <w:rPr>
          <w:spacing w:val="2"/>
          <w:lang w:val="ru-RU"/>
        </w:rPr>
        <w:t>а</w:t>
      </w:r>
      <w:r>
        <w:rPr>
          <w:lang w:val="ru-RU"/>
        </w:rPr>
        <w:t>ст</w:t>
      </w:r>
      <w:r>
        <w:rPr>
          <w:spacing w:val="-2"/>
          <w:lang w:val="ru-RU"/>
        </w:rPr>
        <w:t>о</w:t>
      </w:r>
      <w:r>
        <w:rPr>
          <w:lang w:val="ru-RU"/>
        </w:rPr>
        <w:t>я</w:t>
      </w:r>
      <w:r>
        <w:rPr>
          <w:spacing w:val="3"/>
          <w:lang w:val="ru-RU"/>
        </w:rPr>
        <w:t>щ</w:t>
      </w:r>
      <w:r>
        <w:rPr>
          <w:spacing w:val="-2"/>
          <w:lang w:val="ru-RU"/>
        </w:rPr>
        <w:t>е</w:t>
      </w:r>
      <w:r>
        <w:rPr>
          <w:lang w:val="ru-RU"/>
        </w:rPr>
        <w:t>м</w:t>
      </w:r>
      <w:r>
        <w:rPr>
          <w:w w:val="99"/>
          <w:lang w:val="ru-RU"/>
        </w:rPr>
        <w:t xml:space="preserve"> </w:t>
      </w:r>
      <w:r>
        <w:rPr>
          <w:lang w:val="ru-RU"/>
        </w:rPr>
        <w:t>доку</w:t>
      </w:r>
      <w:r>
        <w:rPr>
          <w:spacing w:val="2"/>
          <w:lang w:val="ru-RU"/>
        </w:rPr>
        <w:t>м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т</w:t>
      </w:r>
      <w:r>
        <w:rPr>
          <w:spacing w:val="-2"/>
          <w:lang w:val="ru-RU"/>
        </w:rPr>
        <w:t>е</w:t>
      </w:r>
      <w:r>
        <w:rPr>
          <w:lang w:val="ru-RU"/>
        </w:rPr>
        <w:t>,</w:t>
      </w:r>
      <w:r>
        <w:rPr>
          <w:spacing w:val="-14"/>
          <w:lang w:val="ru-RU"/>
        </w:rPr>
        <w:t xml:space="preserve"> </w:t>
      </w:r>
      <w:r>
        <w:rPr>
          <w:spacing w:val="2"/>
          <w:lang w:val="ru-RU"/>
        </w:rPr>
        <w:t>я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1"/>
          <w:lang w:val="ru-RU"/>
        </w:rPr>
        <w:t>е</w:t>
      </w:r>
      <w:r>
        <w:rPr>
          <w:lang w:val="ru-RU"/>
        </w:rPr>
        <w:t>т</w:t>
      </w:r>
      <w:r>
        <w:rPr>
          <w:spacing w:val="-2"/>
          <w:lang w:val="ru-RU"/>
        </w:rPr>
        <w:t>с</w:t>
      </w:r>
      <w:r>
        <w:rPr>
          <w:lang w:val="ru-RU"/>
        </w:rPr>
        <w:t>я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к</w:t>
      </w:r>
      <w:r>
        <w:rPr>
          <w:lang w:val="ru-RU"/>
        </w:rPr>
        <w:t>онфи</w:t>
      </w:r>
      <w:r>
        <w:rPr>
          <w:spacing w:val="2"/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1"/>
          <w:lang w:val="ru-RU"/>
        </w:rPr>
        <w:t>ц</w:t>
      </w:r>
      <w:r>
        <w:rPr>
          <w:lang w:val="ru-RU"/>
        </w:rPr>
        <w:t>иаль</w:t>
      </w:r>
      <w:r>
        <w:rPr>
          <w:spacing w:val="2"/>
          <w:lang w:val="ru-RU"/>
        </w:rPr>
        <w:t>н</w:t>
      </w:r>
      <w:r>
        <w:rPr>
          <w:lang w:val="ru-RU"/>
        </w:rPr>
        <w:t>ой</w:t>
      </w:r>
      <w:r>
        <w:rPr>
          <w:spacing w:val="-13"/>
          <w:lang w:val="ru-RU"/>
        </w:rPr>
        <w:t xml:space="preserve"> </w:t>
      </w:r>
      <w:r>
        <w:rPr>
          <w:spacing w:val="2"/>
          <w:lang w:val="ru-RU"/>
        </w:rPr>
        <w:t>м</w:t>
      </w:r>
      <w:r>
        <w:rPr>
          <w:spacing w:val="1"/>
          <w:lang w:val="ru-RU"/>
        </w:rPr>
        <w:t>еж</w:t>
      </w:r>
      <w:r>
        <w:rPr>
          <w:lang w:val="ru-RU"/>
        </w:rPr>
        <w:t>ду</w:t>
      </w:r>
      <w:r>
        <w:rPr>
          <w:spacing w:val="-10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spacing w:val="-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1"/>
          <w:lang w:val="ru-RU"/>
        </w:rPr>
        <w:t>л</w:t>
      </w:r>
      <w:r>
        <w:rPr>
          <w:spacing w:val="2"/>
          <w:lang w:val="ru-RU"/>
        </w:rPr>
        <w:t>и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т</w:t>
      </w:r>
      <w:r>
        <w:rPr>
          <w:lang w:val="ru-RU"/>
        </w:rPr>
        <w:t>ом.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Она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ос</w:t>
      </w:r>
      <w:r>
        <w:rPr>
          <w:spacing w:val="1"/>
          <w:lang w:val="ru-RU"/>
        </w:rPr>
        <w:t>т</w:t>
      </w:r>
      <w:r>
        <w:rPr>
          <w:lang w:val="ru-RU"/>
        </w:rPr>
        <w:t>а</w:t>
      </w:r>
      <w:r>
        <w:rPr>
          <w:spacing w:val="1"/>
          <w:lang w:val="ru-RU"/>
        </w:rPr>
        <w:t>е</w:t>
      </w:r>
      <w:r>
        <w:rPr>
          <w:lang w:val="ru-RU"/>
        </w:rPr>
        <w:t>т</w:t>
      </w:r>
      <w:r>
        <w:rPr>
          <w:spacing w:val="-2"/>
          <w:lang w:val="ru-RU"/>
        </w:rPr>
        <w:t>с</w:t>
      </w:r>
      <w:r>
        <w:rPr>
          <w:lang w:val="ru-RU"/>
        </w:rPr>
        <w:t>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>с</w:t>
      </w:r>
      <w:r>
        <w:rPr>
          <w:lang w:val="ru-RU"/>
        </w:rPr>
        <w:t>ключи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2"/>
          <w:lang w:val="ru-RU"/>
        </w:rPr>
        <w:t>н</w:t>
      </w:r>
      <w:r>
        <w:rPr>
          <w:lang w:val="ru-RU"/>
        </w:rPr>
        <w:t>ой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бс</w:t>
      </w:r>
      <w:r>
        <w:rPr>
          <w:spacing w:val="1"/>
          <w:lang w:val="ru-RU"/>
        </w:rPr>
        <w:t>тв</w:t>
      </w:r>
      <w:r>
        <w:rPr>
          <w:spacing w:val="-2"/>
          <w:lang w:val="ru-RU"/>
        </w:rPr>
        <w:t>е</w:t>
      </w:r>
      <w:r>
        <w:rPr>
          <w:lang w:val="ru-RU"/>
        </w:rPr>
        <w:t>нн</w:t>
      </w:r>
      <w:r>
        <w:rPr>
          <w:spacing w:val="1"/>
          <w:lang w:val="ru-RU"/>
        </w:rPr>
        <w:t>о</w:t>
      </w:r>
      <w:r>
        <w:rPr>
          <w:lang w:val="ru-RU"/>
        </w:rPr>
        <w:t>с</w:t>
      </w:r>
      <w:r>
        <w:rPr>
          <w:spacing w:val="1"/>
          <w:lang w:val="ru-RU"/>
        </w:rPr>
        <w:t>ть</w:t>
      </w:r>
      <w:r>
        <w:rPr>
          <w:lang w:val="ru-RU"/>
        </w:rPr>
        <w:t>ю</w:t>
      </w:r>
      <w:r>
        <w:rPr>
          <w:spacing w:val="-5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lang w:val="ru-RU"/>
        </w:rPr>
        <w:t>,</w:t>
      </w:r>
      <w:r>
        <w:rPr>
          <w:spacing w:val="-9"/>
          <w:lang w:val="ru-RU"/>
        </w:rPr>
        <w:t xml:space="preserve"> </w:t>
      </w:r>
      <w:r>
        <w:t>lt</w:t>
      </w:r>
      <w:r>
        <w:rPr>
          <w:spacing w:val="2"/>
        </w:rPr>
        <w:t>d</w:t>
      </w:r>
      <w:r>
        <w:rPr>
          <w:lang w:val="ru-RU"/>
        </w:rPr>
        <w:t>.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лу</w:t>
      </w:r>
      <w:r>
        <w:rPr>
          <w:lang w:val="ru-RU"/>
        </w:rPr>
        <w:t>чае</w:t>
      </w:r>
      <w:r>
        <w:rPr>
          <w:w w:val="99"/>
          <w:lang w:val="ru-RU"/>
        </w:rPr>
        <w:t xml:space="preserve"> </w:t>
      </w:r>
      <w:r>
        <w:rPr>
          <w:lang w:val="ru-RU"/>
        </w:rPr>
        <w:t>обнар</w:t>
      </w:r>
      <w:r>
        <w:rPr>
          <w:spacing w:val="1"/>
          <w:lang w:val="ru-RU"/>
        </w:rPr>
        <w:t>у</w:t>
      </w:r>
      <w:r>
        <w:rPr>
          <w:lang w:val="ru-RU"/>
        </w:rPr>
        <w:t>ж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>а</w:t>
      </w:r>
      <w:r>
        <w:rPr>
          <w:lang w:val="ru-RU"/>
        </w:rPr>
        <w:t>ки</w:t>
      </w:r>
      <w:r>
        <w:rPr>
          <w:spacing w:val="1"/>
          <w:lang w:val="ru-RU"/>
        </w:rPr>
        <w:t>х</w:t>
      </w:r>
      <w:r>
        <w:rPr>
          <w:lang w:val="ru-RU"/>
        </w:rPr>
        <w:t>-</w:t>
      </w:r>
      <w:r>
        <w:rPr>
          <w:spacing w:val="1"/>
          <w:lang w:val="ru-RU"/>
        </w:rPr>
        <w:t>л</w:t>
      </w:r>
      <w:r>
        <w:rPr>
          <w:spacing w:val="2"/>
          <w:lang w:val="ru-RU"/>
        </w:rPr>
        <w:t>и</w:t>
      </w:r>
      <w:r>
        <w:rPr>
          <w:lang w:val="ru-RU"/>
        </w:rPr>
        <w:t>бо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оши</w:t>
      </w:r>
      <w:r>
        <w:rPr>
          <w:spacing w:val="2"/>
          <w:lang w:val="ru-RU"/>
        </w:rPr>
        <w:t>б</w:t>
      </w:r>
      <w:r>
        <w:rPr>
          <w:lang w:val="ru-RU"/>
        </w:rPr>
        <w:t>ок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д</w:t>
      </w:r>
      <w:r>
        <w:rPr>
          <w:lang w:val="ru-RU"/>
        </w:rPr>
        <w:t>оку</w:t>
      </w:r>
      <w:r>
        <w:rPr>
          <w:spacing w:val="2"/>
          <w:lang w:val="ru-RU"/>
        </w:rPr>
        <w:t>м</w:t>
      </w:r>
      <w:r>
        <w:rPr>
          <w:spacing w:val="-2"/>
          <w:lang w:val="ru-RU"/>
        </w:rPr>
        <w:t>е</w:t>
      </w:r>
      <w:r>
        <w:rPr>
          <w:lang w:val="ru-RU"/>
        </w:rPr>
        <w:t>нт</w:t>
      </w:r>
      <w:r>
        <w:rPr>
          <w:spacing w:val="2"/>
          <w:lang w:val="ru-RU"/>
        </w:rPr>
        <w:t>а</w:t>
      </w:r>
      <w:r>
        <w:rPr>
          <w:spacing w:val="1"/>
          <w:lang w:val="ru-RU"/>
        </w:rPr>
        <w:t>ц</w:t>
      </w:r>
      <w:r>
        <w:rPr>
          <w:lang w:val="ru-RU"/>
        </w:rPr>
        <w:t>ии,</w:t>
      </w:r>
      <w:r>
        <w:rPr>
          <w:spacing w:val="-10"/>
          <w:lang w:val="ru-RU"/>
        </w:rPr>
        <w:t xml:space="preserve"> </w:t>
      </w:r>
      <w:r>
        <w:rPr>
          <w:spacing w:val="4"/>
          <w:lang w:val="ru-RU"/>
        </w:rPr>
        <w:t>п</w:t>
      </w:r>
      <w:r>
        <w:rPr>
          <w:lang w:val="ru-RU"/>
        </w:rPr>
        <w:t>ожал</w:t>
      </w:r>
      <w:r>
        <w:rPr>
          <w:spacing w:val="1"/>
          <w:lang w:val="ru-RU"/>
        </w:rPr>
        <w:t>у</w:t>
      </w:r>
      <w:r>
        <w:rPr>
          <w:lang w:val="ru-RU"/>
        </w:rPr>
        <w:t>й</w:t>
      </w:r>
      <w:r>
        <w:rPr>
          <w:spacing w:val="1"/>
          <w:lang w:val="ru-RU"/>
        </w:rPr>
        <w:t>с</w:t>
      </w:r>
      <w:r>
        <w:rPr>
          <w:lang w:val="ru-RU"/>
        </w:rPr>
        <w:t>та,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о</w:t>
      </w:r>
      <w:r>
        <w:rPr>
          <w:spacing w:val="2"/>
          <w:lang w:val="ru-RU"/>
        </w:rPr>
        <w:t>б</w:t>
      </w:r>
      <w:r>
        <w:rPr>
          <w:lang w:val="ru-RU"/>
        </w:rPr>
        <w:t>щ</w:t>
      </w:r>
      <w:r>
        <w:rPr>
          <w:spacing w:val="1"/>
          <w:lang w:val="ru-RU"/>
        </w:rPr>
        <w:t>и</w:t>
      </w:r>
      <w:r>
        <w:rPr>
          <w:lang w:val="ru-RU"/>
        </w:rPr>
        <w:t>те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нам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</w:t>
      </w:r>
      <w:r>
        <w:rPr>
          <w:spacing w:val="1"/>
          <w:lang w:val="ru-RU"/>
        </w:rPr>
        <w:t>и</w:t>
      </w:r>
      <w:r>
        <w:rPr>
          <w:lang w:val="ru-RU"/>
        </w:rPr>
        <w:t>х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</w:t>
      </w:r>
      <w:r>
        <w:rPr>
          <w:w w:val="99"/>
          <w:lang w:val="ru-RU"/>
        </w:rPr>
        <w:t xml:space="preserve"> </w:t>
      </w:r>
      <w:r>
        <w:rPr>
          <w:lang w:val="ru-RU"/>
        </w:rPr>
        <w:t>пи</w:t>
      </w:r>
      <w:r>
        <w:rPr>
          <w:spacing w:val="1"/>
          <w:lang w:val="ru-RU"/>
        </w:rPr>
        <w:t>с</w:t>
      </w:r>
      <w:r>
        <w:rPr>
          <w:lang w:val="ru-RU"/>
        </w:rPr>
        <w:t>ьмен</w:t>
      </w:r>
      <w:r>
        <w:rPr>
          <w:spacing w:val="2"/>
          <w:lang w:val="ru-RU"/>
        </w:rPr>
        <w:t>н</w:t>
      </w:r>
      <w:r>
        <w:rPr>
          <w:lang w:val="ru-RU"/>
        </w:rPr>
        <w:t>ом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ви</w:t>
      </w:r>
      <w:r>
        <w:rPr>
          <w:spacing w:val="2"/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,</w:t>
      </w:r>
      <w:r>
        <w:rPr>
          <w:spacing w:val="-8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spacing w:val="-7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</w:t>
      </w:r>
      <w:r>
        <w:rPr>
          <w:spacing w:val="1"/>
          <w:lang w:val="ru-RU"/>
        </w:rPr>
        <w:t>е</w:t>
      </w:r>
      <w:r>
        <w:rPr>
          <w:lang w:val="ru-RU"/>
        </w:rPr>
        <w:t>с</w:t>
      </w:r>
      <w:r>
        <w:rPr>
          <w:spacing w:val="1"/>
          <w:lang w:val="ru-RU"/>
        </w:rPr>
        <w:t>е</w:t>
      </w:r>
      <w:r>
        <w:rPr>
          <w:lang w:val="ru-RU"/>
        </w:rPr>
        <w:t>т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>т</w:t>
      </w:r>
      <w:r>
        <w:rPr>
          <w:lang w:val="ru-RU"/>
        </w:rPr>
        <w:t>в</w:t>
      </w:r>
      <w:r>
        <w:rPr>
          <w:spacing w:val="1"/>
          <w:lang w:val="ru-RU"/>
        </w:rPr>
        <w:t>е</w:t>
      </w:r>
      <w:r>
        <w:rPr>
          <w:lang w:val="ru-RU"/>
        </w:rPr>
        <w:t>т</w:t>
      </w:r>
      <w:r>
        <w:rPr>
          <w:spacing w:val="-2"/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>в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н</w:t>
      </w:r>
      <w:r>
        <w:rPr>
          <w:spacing w:val="1"/>
          <w:lang w:val="ru-RU"/>
        </w:rPr>
        <w:t>о</w:t>
      </w:r>
      <w:r>
        <w:rPr>
          <w:lang w:val="ru-RU"/>
        </w:rPr>
        <w:t>сти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за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лу</w:t>
      </w:r>
      <w:r>
        <w:rPr>
          <w:lang w:val="ru-RU"/>
        </w:rPr>
        <w:t>чай</w:t>
      </w:r>
      <w:r>
        <w:rPr>
          <w:spacing w:val="2"/>
          <w:lang w:val="ru-RU"/>
        </w:rPr>
        <w:t>н</w:t>
      </w:r>
      <w:r>
        <w:rPr>
          <w:lang w:val="ru-RU"/>
        </w:rPr>
        <w:t>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допущ</w:t>
      </w:r>
      <w:r>
        <w:rPr>
          <w:spacing w:val="1"/>
          <w:lang w:val="ru-RU"/>
        </w:rPr>
        <w:t>е</w:t>
      </w:r>
      <w:r>
        <w:rPr>
          <w:lang w:val="ru-RU"/>
        </w:rPr>
        <w:t>нные</w:t>
      </w:r>
      <w:r>
        <w:rPr>
          <w:w w:val="99"/>
          <w:lang w:val="ru-RU"/>
        </w:rPr>
        <w:t xml:space="preserve"> </w:t>
      </w:r>
      <w:r>
        <w:rPr>
          <w:lang w:val="ru-RU"/>
        </w:rPr>
        <w:t>орфогра</w:t>
      </w:r>
      <w:r>
        <w:rPr>
          <w:spacing w:val="3"/>
          <w:lang w:val="ru-RU"/>
        </w:rPr>
        <w:t>ф</w:t>
      </w:r>
      <w:r>
        <w:rPr>
          <w:lang w:val="ru-RU"/>
        </w:rPr>
        <w:t>и</w:t>
      </w:r>
      <w:r>
        <w:rPr>
          <w:spacing w:val="1"/>
          <w:lang w:val="ru-RU"/>
        </w:rPr>
        <w:t>ч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с</w:t>
      </w:r>
      <w:r>
        <w:rPr>
          <w:lang w:val="ru-RU"/>
        </w:rPr>
        <w:t>к</w:t>
      </w:r>
      <w:r>
        <w:rPr>
          <w:spacing w:val="1"/>
          <w:lang w:val="ru-RU"/>
        </w:rPr>
        <w:t>и</w:t>
      </w:r>
      <w:r>
        <w:rPr>
          <w:lang w:val="ru-RU"/>
        </w:rPr>
        <w:t>е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ош</w:t>
      </w:r>
      <w:r>
        <w:rPr>
          <w:spacing w:val="2"/>
          <w:lang w:val="ru-RU"/>
        </w:rPr>
        <w:t>и</w:t>
      </w:r>
      <w:r>
        <w:rPr>
          <w:lang w:val="ru-RU"/>
        </w:rPr>
        <w:t>бки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5"/>
          <w:lang w:val="ru-RU"/>
        </w:rPr>
        <w:t xml:space="preserve"> </w:t>
      </w:r>
      <w:r>
        <w:rPr>
          <w:spacing w:val="1"/>
          <w:lang w:val="ru-RU"/>
        </w:rPr>
        <w:t>о</w:t>
      </w:r>
      <w:r>
        <w:rPr>
          <w:lang w:val="ru-RU"/>
        </w:rPr>
        <w:t>п</w:t>
      </w:r>
      <w:r>
        <w:rPr>
          <w:spacing w:val="1"/>
          <w:lang w:val="ru-RU"/>
        </w:rPr>
        <w:t>е</w:t>
      </w:r>
      <w:r>
        <w:rPr>
          <w:lang w:val="ru-RU"/>
        </w:rPr>
        <w:t>чат</w:t>
      </w:r>
      <w:r>
        <w:rPr>
          <w:spacing w:val="1"/>
          <w:lang w:val="ru-RU"/>
        </w:rPr>
        <w:t>к</w:t>
      </w:r>
      <w:r>
        <w:rPr>
          <w:lang w:val="ru-RU"/>
        </w:rPr>
        <w:t>и.</w:t>
      </w:r>
    </w:p>
    <w:p w:rsidR="003C5E08" w:rsidRDefault="008F7756">
      <w:pPr>
        <w:pStyle w:val="21"/>
        <w:pBdr>
          <w:top w:val="single" w:sz="12" w:space="2" w:color="003366"/>
        </w:pBdr>
        <w:rPr>
          <w:rFonts w:ascii="Franklin Gothic Medium" w:hAnsi="Franklin Gothic Medium"/>
          <w:lang w:val="ru-RU" w:eastAsia="zh-TW"/>
        </w:rPr>
      </w:pPr>
      <w:bookmarkStart w:id="8" w:name="_Toc518486521"/>
      <w:bookmarkStart w:id="9" w:name="_Toc506822535"/>
      <w:bookmarkStart w:id="10" w:name="_Toc432506573"/>
      <w:r>
        <w:rPr>
          <w:rFonts w:ascii="Franklin Gothic Medium" w:eastAsia="SimSun" w:hAnsi="Franklin Gothic Medium"/>
          <w:lang w:val="ru-RU" w:eastAsia="zh-CN"/>
        </w:rPr>
        <w:t>Торговая марка</w:t>
      </w:r>
      <w:bookmarkEnd w:id="8"/>
      <w:bookmarkEnd w:id="9"/>
      <w:bookmarkEnd w:id="10"/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Ло</w:t>
      </w:r>
      <w:r>
        <w:rPr>
          <w:spacing w:val="2"/>
          <w:lang w:val="ru-RU"/>
        </w:rPr>
        <w:t>г</w:t>
      </w:r>
      <w:r>
        <w:rPr>
          <w:lang w:val="ru-RU"/>
        </w:rPr>
        <w:t>отип</w:t>
      </w:r>
      <w:r>
        <w:rPr>
          <w:spacing w:val="-9"/>
          <w:lang w:val="ru-RU"/>
        </w:rPr>
        <w:t xml:space="preserve"> </w:t>
      </w:r>
      <w:proofErr w:type="spellStart"/>
      <w:r>
        <w:rPr>
          <w:spacing w:val="2"/>
        </w:rPr>
        <w:t>GlobalPOS</w:t>
      </w:r>
      <w:proofErr w:type="spellEnd"/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я</w:t>
      </w:r>
      <w:r>
        <w:rPr>
          <w:lang w:val="ru-RU"/>
        </w:rPr>
        <w:t>в</w:t>
      </w:r>
      <w:r>
        <w:rPr>
          <w:spacing w:val="3"/>
          <w:lang w:val="ru-RU"/>
        </w:rPr>
        <w:t>л</w:t>
      </w:r>
      <w:r>
        <w:rPr>
          <w:lang w:val="ru-RU"/>
        </w:rPr>
        <w:t>яет</w:t>
      </w:r>
      <w:r>
        <w:rPr>
          <w:spacing w:val="-2"/>
          <w:lang w:val="ru-RU"/>
        </w:rPr>
        <w:t>с</w:t>
      </w:r>
      <w:r>
        <w:rPr>
          <w:lang w:val="ru-RU"/>
        </w:rPr>
        <w:t>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зар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г</w:t>
      </w:r>
      <w:r>
        <w:rPr>
          <w:lang w:val="ru-RU"/>
        </w:rPr>
        <w:t>и</w:t>
      </w:r>
      <w:r>
        <w:rPr>
          <w:spacing w:val="1"/>
          <w:lang w:val="ru-RU"/>
        </w:rPr>
        <w:t>с</w:t>
      </w:r>
      <w:r>
        <w:rPr>
          <w:lang w:val="ru-RU"/>
        </w:rPr>
        <w:t>трир</w:t>
      </w:r>
      <w:r>
        <w:rPr>
          <w:spacing w:val="1"/>
          <w:lang w:val="ru-RU"/>
        </w:rPr>
        <w:t>о</w:t>
      </w:r>
      <w:r>
        <w:rPr>
          <w:lang w:val="ru-RU"/>
        </w:rPr>
        <w:t>ва</w:t>
      </w:r>
      <w:r>
        <w:rPr>
          <w:spacing w:val="2"/>
          <w:lang w:val="ru-RU"/>
        </w:rPr>
        <w:t>н</w:t>
      </w:r>
      <w:r>
        <w:rPr>
          <w:lang w:val="ru-RU"/>
        </w:rPr>
        <w:t>ной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т</w:t>
      </w:r>
      <w:r>
        <w:rPr>
          <w:spacing w:val="-2"/>
          <w:lang w:val="ru-RU"/>
        </w:rPr>
        <w:t>о</w:t>
      </w:r>
      <w:r>
        <w:rPr>
          <w:lang w:val="ru-RU"/>
        </w:rPr>
        <w:t>р</w:t>
      </w:r>
      <w:r>
        <w:rPr>
          <w:spacing w:val="2"/>
          <w:lang w:val="ru-RU"/>
        </w:rPr>
        <w:t>г</w:t>
      </w:r>
      <w:r>
        <w:rPr>
          <w:spacing w:val="1"/>
          <w:lang w:val="ru-RU"/>
        </w:rPr>
        <w:t>о</w:t>
      </w:r>
      <w:r>
        <w:rPr>
          <w:lang w:val="ru-RU"/>
        </w:rPr>
        <w:t>в</w:t>
      </w:r>
      <w:r>
        <w:rPr>
          <w:spacing w:val="1"/>
          <w:lang w:val="ru-RU"/>
        </w:rPr>
        <w:t>о</w:t>
      </w:r>
      <w:r>
        <w:rPr>
          <w:lang w:val="ru-RU"/>
        </w:rPr>
        <w:t>й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мар</w:t>
      </w:r>
      <w:r>
        <w:rPr>
          <w:spacing w:val="1"/>
          <w:lang w:val="ru-RU"/>
        </w:rPr>
        <w:t>к</w:t>
      </w:r>
      <w:r>
        <w:rPr>
          <w:lang w:val="ru-RU"/>
        </w:rPr>
        <w:t>ой.</w:t>
      </w:r>
      <w:r>
        <w:rPr>
          <w:w w:val="99"/>
          <w:lang w:val="ru-RU"/>
        </w:rPr>
        <w:t xml:space="preserve"> </w:t>
      </w:r>
      <w:r>
        <w:rPr>
          <w:lang w:val="ru-RU"/>
        </w:rPr>
        <w:t>Все</w:t>
      </w:r>
      <w:r>
        <w:rPr>
          <w:spacing w:val="-8"/>
          <w:lang w:val="ru-RU"/>
        </w:rPr>
        <w:t xml:space="preserve"> </w:t>
      </w:r>
      <w:r>
        <w:rPr>
          <w:spacing w:val="1"/>
          <w:lang w:val="ru-RU"/>
        </w:rPr>
        <w:t>т</w:t>
      </w:r>
      <w:r>
        <w:rPr>
          <w:lang w:val="ru-RU"/>
        </w:rPr>
        <w:t>орг</w:t>
      </w:r>
      <w:r>
        <w:rPr>
          <w:spacing w:val="1"/>
          <w:lang w:val="ru-RU"/>
        </w:rPr>
        <w:t>о</w:t>
      </w:r>
      <w:r>
        <w:rPr>
          <w:lang w:val="ru-RU"/>
        </w:rPr>
        <w:t>в</w:t>
      </w:r>
      <w:r>
        <w:rPr>
          <w:spacing w:val="2"/>
          <w:lang w:val="ru-RU"/>
        </w:rPr>
        <w:t>ы</w:t>
      </w:r>
      <w:r>
        <w:rPr>
          <w:lang w:val="ru-RU"/>
        </w:rPr>
        <w:t>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мар</w:t>
      </w:r>
      <w:r>
        <w:rPr>
          <w:spacing w:val="1"/>
          <w:lang w:val="ru-RU"/>
        </w:rPr>
        <w:t>к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3"/>
          <w:lang w:val="ru-RU"/>
        </w:rPr>
        <w:t>р</w:t>
      </w:r>
      <w:r>
        <w:rPr>
          <w:lang w:val="ru-RU"/>
        </w:rPr>
        <w:t>одук</w:t>
      </w:r>
      <w:r>
        <w:rPr>
          <w:spacing w:val="1"/>
          <w:lang w:val="ru-RU"/>
        </w:rPr>
        <w:t>то</w:t>
      </w:r>
      <w:r>
        <w:rPr>
          <w:lang w:val="ru-RU"/>
        </w:rPr>
        <w:t>в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2"/>
          <w:lang w:val="ru-RU"/>
        </w:rPr>
        <w:t>с</w:t>
      </w:r>
      <w:r>
        <w:rPr>
          <w:spacing w:val="1"/>
          <w:lang w:val="ru-RU"/>
        </w:rPr>
        <w:t>лу</w:t>
      </w:r>
      <w:r>
        <w:rPr>
          <w:lang w:val="ru-RU"/>
        </w:rPr>
        <w:t>г,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т</w:t>
      </w:r>
      <w:r>
        <w:rPr>
          <w:lang w:val="ru-RU"/>
        </w:rPr>
        <w:t>ов</w:t>
      </w:r>
      <w:r>
        <w:rPr>
          <w:spacing w:val="2"/>
          <w:lang w:val="ru-RU"/>
        </w:rPr>
        <w:t>а</w:t>
      </w:r>
      <w:r>
        <w:rPr>
          <w:lang w:val="ru-RU"/>
        </w:rPr>
        <w:t>рные</w:t>
      </w:r>
      <w:r>
        <w:rPr>
          <w:spacing w:val="-9"/>
          <w:lang w:val="ru-RU"/>
        </w:rPr>
        <w:t xml:space="preserve"> </w:t>
      </w:r>
      <w:r>
        <w:rPr>
          <w:spacing w:val="1"/>
          <w:lang w:val="ru-RU"/>
        </w:rPr>
        <w:t>з</w:t>
      </w:r>
      <w:r>
        <w:rPr>
          <w:lang w:val="ru-RU"/>
        </w:rPr>
        <w:t>на</w:t>
      </w:r>
      <w:r>
        <w:rPr>
          <w:spacing w:val="2"/>
          <w:lang w:val="ru-RU"/>
        </w:rPr>
        <w:t>к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я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1"/>
          <w:lang w:val="ru-RU"/>
        </w:rPr>
        <w:t>ю</w:t>
      </w:r>
      <w:r>
        <w:rPr>
          <w:lang w:val="ru-RU"/>
        </w:rPr>
        <w:t>т</w:t>
      </w:r>
      <w:r>
        <w:rPr>
          <w:spacing w:val="-2"/>
          <w:lang w:val="ru-RU"/>
        </w:rPr>
        <w:t>с</w:t>
      </w:r>
      <w:r>
        <w:rPr>
          <w:lang w:val="ru-RU"/>
        </w:rPr>
        <w:t>я</w:t>
      </w:r>
      <w:r>
        <w:rPr>
          <w:spacing w:val="-7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об</w:t>
      </w:r>
      <w:r>
        <w:rPr>
          <w:spacing w:val="1"/>
          <w:lang w:val="ru-RU"/>
        </w:rPr>
        <w:t>с</w:t>
      </w:r>
      <w:r>
        <w:rPr>
          <w:lang w:val="ru-RU"/>
        </w:rPr>
        <w:t>тв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н</w:t>
      </w:r>
      <w:r>
        <w:rPr>
          <w:lang w:val="ru-RU"/>
        </w:rPr>
        <w:t>о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ь</w:t>
      </w:r>
      <w:r>
        <w:rPr>
          <w:lang w:val="ru-RU"/>
        </w:rPr>
        <w:t>ю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их</w:t>
      </w:r>
      <w:r>
        <w:rPr>
          <w:w w:val="9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а</w:t>
      </w:r>
      <w:r>
        <w:rPr>
          <w:spacing w:val="1"/>
          <w:lang w:val="ru-RU"/>
        </w:rPr>
        <w:t>д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це</w:t>
      </w:r>
      <w:r>
        <w:rPr>
          <w:lang w:val="ru-RU"/>
        </w:rPr>
        <w:t>в.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>з</w:t>
      </w:r>
      <w:r>
        <w:rPr>
          <w:spacing w:val="2"/>
          <w:lang w:val="ru-RU"/>
        </w:rPr>
        <w:t>м</w:t>
      </w:r>
      <w:r>
        <w:rPr>
          <w:spacing w:val="-2"/>
          <w:lang w:val="ru-RU"/>
        </w:rPr>
        <w:t>е</w:t>
      </w:r>
      <w:r>
        <w:rPr>
          <w:lang w:val="ru-RU"/>
        </w:rPr>
        <w:t>не</w:t>
      </w:r>
      <w:r>
        <w:rPr>
          <w:spacing w:val="2"/>
          <w:lang w:val="ru-RU"/>
        </w:rPr>
        <w:t>ни</w:t>
      </w:r>
      <w:r>
        <w:rPr>
          <w:lang w:val="ru-RU"/>
        </w:rPr>
        <w:t>е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данн</w:t>
      </w:r>
      <w:r>
        <w:rPr>
          <w:spacing w:val="2"/>
          <w:lang w:val="ru-RU"/>
        </w:rPr>
        <w:t>ы</w:t>
      </w:r>
      <w:r>
        <w:rPr>
          <w:lang w:val="ru-RU"/>
        </w:rPr>
        <w:t>х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2"/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нт</w:t>
      </w:r>
      <w:r>
        <w:rPr>
          <w:spacing w:val="1"/>
          <w:lang w:val="ru-RU"/>
        </w:rPr>
        <w:t>и</w:t>
      </w:r>
      <w:r>
        <w:rPr>
          <w:lang w:val="ru-RU"/>
        </w:rPr>
        <w:t>фика</w:t>
      </w:r>
      <w:r>
        <w:rPr>
          <w:spacing w:val="3"/>
          <w:lang w:val="ru-RU"/>
        </w:rPr>
        <w:t>ц</w:t>
      </w:r>
      <w:r>
        <w:rPr>
          <w:lang w:val="ru-RU"/>
        </w:rPr>
        <w:t>и</w:t>
      </w:r>
      <w:r>
        <w:rPr>
          <w:spacing w:val="-2"/>
          <w:lang w:val="ru-RU"/>
        </w:rPr>
        <w:t>о</w:t>
      </w:r>
      <w:r>
        <w:rPr>
          <w:lang w:val="ru-RU"/>
        </w:rPr>
        <w:t>нн</w:t>
      </w:r>
      <w:r>
        <w:rPr>
          <w:spacing w:val="2"/>
          <w:lang w:val="ru-RU"/>
        </w:rPr>
        <w:t>ы</w:t>
      </w:r>
      <w:r>
        <w:rPr>
          <w:lang w:val="ru-RU"/>
        </w:rPr>
        <w:t>х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>з</w:t>
      </w:r>
      <w:r>
        <w:rPr>
          <w:lang w:val="ru-RU"/>
        </w:rPr>
        <w:t>в</w:t>
      </w:r>
      <w:r>
        <w:rPr>
          <w:spacing w:val="2"/>
          <w:lang w:val="ru-RU"/>
        </w:rPr>
        <w:t>а</w:t>
      </w:r>
      <w:r>
        <w:rPr>
          <w:lang w:val="ru-RU"/>
        </w:rPr>
        <w:t>ний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ин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1"/>
          <w:lang w:val="ru-RU"/>
        </w:rPr>
        <w:t>е</w:t>
      </w:r>
      <w:r>
        <w:rPr>
          <w:lang w:val="ru-RU"/>
        </w:rPr>
        <w:t>сах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их</w:t>
      </w:r>
      <w:r>
        <w:rPr>
          <w:w w:val="9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а</w:t>
      </w:r>
      <w:r>
        <w:rPr>
          <w:spacing w:val="1"/>
          <w:lang w:val="ru-RU"/>
        </w:rPr>
        <w:t>д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це</w:t>
      </w:r>
      <w:r>
        <w:rPr>
          <w:lang w:val="ru-RU"/>
        </w:rPr>
        <w:t>в</w:t>
      </w:r>
      <w:r>
        <w:rPr>
          <w:spacing w:val="-15"/>
          <w:lang w:val="ru-RU"/>
        </w:rPr>
        <w:t xml:space="preserve"> </w:t>
      </w:r>
      <w:r>
        <w:rPr>
          <w:spacing w:val="2"/>
          <w:lang w:val="ru-RU"/>
        </w:rPr>
        <w:t>н</w:t>
      </w:r>
      <w:r>
        <w:rPr>
          <w:lang w:val="ru-RU"/>
        </w:rPr>
        <w:t>е</w:t>
      </w:r>
      <w:r>
        <w:rPr>
          <w:spacing w:val="-14"/>
          <w:lang w:val="ru-RU"/>
        </w:rPr>
        <w:t xml:space="preserve"> </w:t>
      </w:r>
      <w:r>
        <w:rPr>
          <w:spacing w:val="2"/>
          <w:lang w:val="ru-RU"/>
        </w:rPr>
        <w:t>я</w:t>
      </w:r>
      <w:r>
        <w:rPr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1"/>
          <w:lang w:val="ru-RU"/>
        </w:rPr>
        <w:t>е</w:t>
      </w:r>
      <w:r>
        <w:rPr>
          <w:lang w:val="ru-RU"/>
        </w:rPr>
        <w:t>т</w:t>
      </w:r>
      <w:r>
        <w:rPr>
          <w:spacing w:val="1"/>
          <w:lang w:val="ru-RU"/>
        </w:rPr>
        <w:t>с</w:t>
      </w:r>
      <w:r>
        <w:rPr>
          <w:lang w:val="ru-RU"/>
        </w:rPr>
        <w:t>я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>р</w:t>
      </w:r>
      <w:r>
        <w:rPr>
          <w:lang w:val="ru-RU"/>
        </w:rPr>
        <w:t>уше</w:t>
      </w:r>
      <w:r>
        <w:rPr>
          <w:spacing w:val="2"/>
          <w:lang w:val="ru-RU"/>
        </w:rPr>
        <w:t>н</w:t>
      </w:r>
      <w:r>
        <w:rPr>
          <w:lang w:val="ru-RU"/>
        </w:rPr>
        <w:t>и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м</w:t>
      </w:r>
      <w:r>
        <w:rPr>
          <w:lang w:val="ru-RU"/>
        </w:rPr>
        <w:t>.</w:t>
      </w:r>
    </w:p>
    <w:p w:rsidR="003C5E08" w:rsidRDefault="008F7756">
      <w:pPr>
        <w:pStyle w:val="21"/>
        <w:rPr>
          <w:rFonts w:ascii="Franklin Gothic Medium" w:hAnsi="Franklin Gothic Medium"/>
          <w:lang w:val="ru-RU" w:eastAsia="zh-TW"/>
        </w:rPr>
      </w:pPr>
      <w:bookmarkStart w:id="11" w:name="_Toc432506574"/>
      <w:bookmarkStart w:id="12" w:name="_Toc506822536"/>
      <w:bookmarkStart w:id="13" w:name="_Toc518486522"/>
      <w:r>
        <w:rPr>
          <w:rFonts w:ascii="Franklin Gothic Medium" w:eastAsia="SimSun" w:hAnsi="Franklin Gothic Medium"/>
          <w:lang w:val="ru-RU" w:eastAsia="zh-CN"/>
        </w:rPr>
        <w:t>Контакты</w:t>
      </w:r>
      <w:bookmarkEnd w:id="11"/>
      <w:bookmarkEnd w:id="12"/>
      <w:bookmarkEnd w:id="13"/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>По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вопр</w:t>
      </w:r>
      <w:r>
        <w:rPr>
          <w:spacing w:val="1"/>
          <w:lang w:val="ru-RU"/>
        </w:rPr>
        <w:t>о</w:t>
      </w:r>
      <w:r>
        <w:rPr>
          <w:lang w:val="ru-RU"/>
        </w:rPr>
        <w:t>сам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к</w:t>
      </w:r>
      <w:r>
        <w:rPr>
          <w:lang w:val="ru-RU"/>
        </w:rPr>
        <w:t>о</w:t>
      </w:r>
      <w:r>
        <w:rPr>
          <w:spacing w:val="2"/>
          <w:lang w:val="ru-RU"/>
        </w:rPr>
        <w:t>н</w:t>
      </w:r>
      <w:r>
        <w:rPr>
          <w:lang w:val="ru-RU"/>
        </w:rPr>
        <w:t>сул</w:t>
      </w:r>
      <w:r>
        <w:rPr>
          <w:spacing w:val="1"/>
          <w:lang w:val="ru-RU"/>
        </w:rPr>
        <w:t>ь</w:t>
      </w:r>
      <w:r>
        <w:rPr>
          <w:lang w:val="ru-RU"/>
        </w:rPr>
        <w:t>т</w:t>
      </w:r>
      <w:r>
        <w:rPr>
          <w:spacing w:val="2"/>
          <w:lang w:val="ru-RU"/>
        </w:rPr>
        <w:t>а</w:t>
      </w:r>
      <w:r>
        <w:rPr>
          <w:spacing w:val="1"/>
          <w:lang w:val="ru-RU"/>
        </w:rPr>
        <w:t>ц</w:t>
      </w:r>
      <w:r>
        <w:rPr>
          <w:lang w:val="ru-RU"/>
        </w:rPr>
        <w:t>ии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техн</w:t>
      </w:r>
      <w:r>
        <w:rPr>
          <w:spacing w:val="2"/>
          <w:lang w:val="ru-RU"/>
        </w:rPr>
        <w:t>и</w:t>
      </w:r>
      <w:r>
        <w:rPr>
          <w:lang w:val="ru-RU"/>
        </w:rPr>
        <w:t>чес</w:t>
      </w:r>
      <w:r>
        <w:rPr>
          <w:spacing w:val="1"/>
          <w:lang w:val="ru-RU"/>
        </w:rPr>
        <w:t>к</w:t>
      </w:r>
      <w:r>
        <w:rPr>
          <w:lang w:val="ru-RU"/>
        </w:rPr>
        <w:t>ой</w:t>
      </w:r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3"/>
          <w:lang w:val="ru-RU"/>
        </w:rPr>
        <w:t>д</w:t>
      </w:r>
      <w:r>
        <w:rPr>
          <w:spacing w:val="5"/>
          <w:lang w:val="ru-RU"/>
        </w:rPr>
        <w:t>д</w:t>
      </w:r>
      <w:r>
        <w:rPr>
          <w:spacing w:val="-2"/>
          <w:lang w:val="ru-RU"/>
        </w:rPr>
        <w:t>е</w:t>
      </w:r>
      <w:r>
        <w:rPr>
          <w:lang w:val="ru-RU"/>
        </w:rPr>
        <w:t>рж</w:t>
      </w:r>
      <w:r>
        <w:rPr>
          <w:spacing w:val="1"/>
          <w:lang w:val="ru-RU"/>
        </w:rPr>
        <w:t>к</w:t>
      </w:r>
      <w:r>
        <w:rPr>
          <w:lang w:val="ru-RU"/>
        </w:rPr>
        <w:t>и,</w:t>
      </w:r>
      <w:r>
        <w:rPr>
          <w:spacing w:val="-12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lang w:val="ru-RU"/>
        </w:rPr>
        <w:t>ожал</w:t>
      </w:r>
      <w:r>
        <w:rPr>
          <w:spacing w:val="1"/>
          <w:lang w:val="ru-RU"/>
        </w:rPr>
        <w:t>у</w:t>
      </w:r>
      <w:r>
        <w:rPr>
          <w:lang w:val="ru-RU"/>
        </w:rPr>
        <w:t>й</w:t>
      </w:r>
      <w:r>
        <w:rPr>
          <w:spacing w:val="1"/>
          <w:lang w:val="ru-RU"/>
        </w:rPr>
        <w:t>с</w:t>
      </w:r>
      <w:r>
        <w:rPr>
          <w:lang w:val="ru-RU"/>
        </w:rPr>
        <w:t>та,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вяж</w:t>
      </w:r>
      <w:r>
        <w:rPr>
          <w:spacing w:val="1"/>
          <w:lang w:val="ru-RU"/>
        </w:rPr>
        <w:t>и</w:t>
      </w:r>
      <w:r>
        <w:rPr>
          <w:spacing w:val="2"/>
          <w:lang w:val="ru-RU"/>
        </w:rPr>
        <w:t>т</w:t>
      </w:r>
      <w:r>
        <w:rPr>
          <w:spacing w:val="1"/>
          <w:lang w:val="ru-RU"/>
        </w:rPr>
        <w:t>е</w:t>
      </w:r>
      <w:r>
        <w:rPr>
          <w:lang w:val="ru-RU"/>
        </w:rPr>
        <w:t>сь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w w:val="99"/>
          <w:lang w:val="ru-RU"/>
        </w:rPr>
        <w:t xml:space="preserve"> </w:t>
      </w:r>
      <w:r>
        <w:rPr>
          <w:lang w:val="ru-RU"/>
        </w:rPr>
        <w:t>местным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2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д</w:t>
      </w:r>
      <w:r>
        <w:rPr>
          <w:spacing w:val="1"/>
          <w:lang w:val="ru-RU"/>
        </w:rPr>
        <w:t>с</w:t>
      </w:r>
      <w:r>
        <w:rPr>
          <w:lang w:val="ru-RU"/>
        </w:rPr>
        <w:t>тав</w:t>
      </w:r>
      <w:r>
        <w:rPr>
          <w:spacing w:val="2"/>
          <w:lang w:val="ru-RU"/>
        </w:rPr>
        <w:t>и</w:t>
      </w:r>
      <w:r>
        <w:rPr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3"/>
          <w:lang w:val="ru-RU"/>
        </w:rPr>
        <w:t>л</w:t>
      </w:r>
      <w:r>
        <w:rPr>
          <w:lang w:val="ru-RU"/>
        </w:rPr>
        <w:t>ьс</w:t>
      </w:r>
      <w:r>
        <w:rPr>
          <w:spacing w:val="1"/>
          <w:lang w:val="ru-RU"/>
        </w:rPr>
        <w:t>тв</w:t>
      </w:r>
      <w:r>
        <w:rPr>
          <w:lang w:val="ru-RU"/>
        </w:rPr>
        <w:t>ом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3"/>
          <w:lang w:val="ru-RU"/>
        </w:rPr>
        <w:t>ш</w:t>
      </w:r>
      <w:r>
        <w:rPr>
          <w:spacing w:val="-2"/>
          <w:lang w:val="ru-RU"/>
        </w:rPr>
        <w:t>е</w:t>
      </w:r>
      <w:r>
        <w:rPr>
          <w:lang w:val="ru-RU"/>
        </w:rPr>
        <w:t>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>о</w:t>
      </w:r>
      <w:r>
        <w:rPr>
          <w:lang w:val="ru-RU"/>
        </w:rPr>
        <w:t>мп</w:t>
      </w:r>
      <w:r>
        <w:rPr>
          <w:spacing w:val="2"/>
          <w:lang w:val="ru-RU"/>
        </w:rPr>
        <w:t>а</w:t>
      </w:r>
      <w:r>
        <w:rPr>
          <w:lang w:val="ru-RU"/>
        </w:rPr>
        <w:t>н</w:t>
      </w:r>
      <w:r>
        <w:rPr>
          <w:spacing w:val="2"/>
          <w:lang w:val="ru-RU"/>
        </w:rPr>
        <w:t>и</w:t>
      </w:r>
      <w:r>
        <w:rPr>
          <w:lang w:val="ru-RU"/>
        </w:rPr>
        <w:t>и.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Кро</w:t>
      </w:r>
      <w:r>
        <w:rPr>
          <w:spacing w:val="2"/>
          <w:lang w:val="ru-RU"/>
        </w:rPr>
        <w:t>м</w:t>
      </w:r>
      <w:r>
        <w:rPr>
          <w:lang w:val="ru-RU"/>
        </w:rPr>
        <w:t>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т</w:t>
      </w:r>
      <w:r>
        <w:rPr>
          <w:spacing w:val="-2"/>
          <w:lang w:val="ru-RU"/>
        </w:rPr>
        <w:t>о</w:t>
      </w:r>
      <w:r>
        <w:rPr>
          <w:spacing w:val="2"/>
          <w:lang w:val="ru-RU"/>
        </w:rPr>
        <w:t>г</w:t>
      </w:r>
      <w:r>
        <w:rPr>
          <w:lang w:val="ru-RU"/>
        </w:rPr>
        <w:t>о,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в</w:t>
      </w:r>
      <w:r>
        <w:rPr>
          <w:lang w:val="ru-RU"/>
        </w:rPr>
        <w:t>ы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1"/>
          <w:lang w:val="ru-RU"/>
        </w:rPr>
        <w:t>о</w:t>
      </w:r>
      <w:r>
        <w:rPr>
          <w:lang w:val="ru-RU"/>
        </w:rPr>
        <w:t>жете</w:t>
      </w:r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с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т</w:t>
      </w:r>
      <w:r>
        <w:rPr>
          <w:lang w:val="ru-RU"/>
        </w:rPr>
        <w:t>и</w:t>
      </w:r>
      <w:r>
        <w:rPr>
          <w:spacing w:val="1"/>
          <w:lang w:val="ru-RU"/>
        </w:rPr>
        <w:t>т</w:t>
      </w:r>
      <w:r>
        <w:rPr>
          <w:lang w:val="ru-RU"/>
        </w:rPr>
        <w:t>ь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наш</w:t>
      </w:r>
      <w:r>
        <w:rPr>
          <w:w w:val="99"/>
          <w:lang w:val="ru-RU"/>
        </w:rPr>
        <w:t xml:space="preserve"> </w:t>
      </w:r>
      <w:r>
        <w:rPr>
          <w:lang w:val="ru-RU"/>
        </w:rPr>
        <w:t>веб</w:t>
      </w:r>
      <w:r>
        <w:rPr>
          <w:spacing w:val="3"/>
          <w:lang w:val="ru-RU"/>
        </w:rPr>
        <w:t>-</w:t>
      </w:r>
      <w:r>
        <w:rPr>
          <w:lang w:val="ru-RU"/>
        </w:rPr>
        <w:t>са</w:t>
      </w:r>
      <w:r>
        <w:rPr>
          <w:spacing w:val="2"/>
          <w:lang w:val="ru-RU"/>
        </w:rPr>
        <w:t>й</w:t>
      </w:r>
      <w:r>
        <w:rPr>
          <w:lang w:val="ru-RU"/>
        </w:rPr>
        <w:t>т</w:t>
      </w:r>
      <w:r>
        <w:rPr>
          <w:spacing w:val="-16"/>
          <w:lang w:val="ru-RU"/>
        </w:rPr>
        <w:t xml:space="preserve"> </w:t>
      </w:r>
      <w:r>
        <w:rPr>
          <w:lang w:val="ru-RU"/>
        </w:rPr>
        <w:t>д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по</w:t>
      </w:r>
      <w:r>
        <w:rPr>
          <w:spacing w:val="1"/>
          <w:lang w:val="ru-RU"/>
        </w:rPr>
        <w:t>лу</w:t>
      </w:r>
      <w:r>
        <w:rPr>
          <w:lang w:val="ru-RU"/>
        </w:rPr>
        <w:t>чен</w:t>
      </w:r>
      <w:r>
        <w:rPr>
          <w:spacing w:val="2"/>
          <w:lang w:val="ru-RU"/>
        </w:rPr>
        <w:t>и</w:t>
      </w:r>
      <w:r>
        <w:rPr>
          <w:lang w:val="ru-RU"/>
        </w:rPr>
        <w:t>я</w:t>
      </w:r>
      <w:r>
        <w:rPr>
          <w:spacing w:val="-15"/>
          <w:lang w:val="ru-RU"/>
        </w:rPr>
        <w:t xml:space="preserve"> </w:t>
      </w:r>
      <w:r>
        <w:rPr>
          <w:lang w:val="ru-RU"/>
        </w:rPr>
        <w:t>допо</w:t>
      </w:r>
      <w:r>
        <w:rPr>
          <w:spacing w:val="1"/>
          <w:lang w:val="ru-RU"/>
        </w:rPr>
        <w:t>л</w:t>
      </w:r>
      <w:r>
        <w:rPr>
          <w:spacing w:val="2"/>
          <w:lang w:val="ru-RU"/>
        </w:rPr>
        <w:t>н</w:t>
      </w:r>
      <w:r>
        <w:rPr>
          <w:lang w:val="ru-RU"/>
        </w:rPr>
        <w:t>и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ьн</w:t>
      </w:r>
      <w:r>
        <w:rPr>
          <w:spacing w:val="1"/>
          <w:lang w:val="ru-RU"/>
        </w:rPr>
        <w:t>о</w:t>
      </w:r>
      <w:r>
        <w:rPr>
          <w:lang w:val="ru-RU"/>
        </w:rPr>
        <w:t>й</w:t>
      </w:r>
      <w:r>
        <w:rPr>
          <w:spacing w:val="-15"/>
          <w:lang w:val="ru-RU"/>
        </w:rPr>
        <w:t xml:space="preserve"> </w:t>
      </w:r>
      <w:r>
        <w:rPr>
          <w:spacing w:val="2"/>
          <w:lang w:val="ru-RU"/>
        </w:rPr>
        <w:t>и</w:t>
      </w:r>
      <w:r>
        <w:rPr>
          <w:lang w:val="ru-RU"/>
        </w:rPr>
        <w:t>н</w:t>
      </w:r>
      <w:r>
        <w:rPr>
          <w:spacing w:val="3"/>
          <w:lang w:val="ru-RU"/>
        </w:rPr>
        <w:t>ф</w:t>
      </w:r>
      <w:r>
        <w:rPr>
          <w:lang w:val="ru-RU"/>
        </w:rPr>
        <w:t>орма</w:t>
      </w:r>
      <w:r>
        <w:rPr>
          <w:spacing w:val="1"/>
          <w:lang w:val="ru-RU"/>
        </w:rPr>
        <w:t>ц</w:t>
      </w:r>
      <w:r>
        <w:rPr>
          <w:lang w:val="ru-RU"/>
        </w:rPr>
        <w:t>ии.</w:t>
      </w:r>
    </w:p>
    <w:p w:rsidR="003C5E08" w:rsidRPr="00C76B30" w:rsidRDefault="008F7756" w:rsidP="00C76B30">
      <w:pPr>
        <w:pStyle w:val="a2"/>
        <w:rPr>
          <w:lang w:val="ru-RU"/>
        </w:rPr>
      </w:pPr>
      <w:r>
        <w:rPr>
          <w:lang w:val="ru-RU"/>
        </w:rPr>
        <w:t>Веб-с</w:t>
      </w:r>
      <w:r>
        <w:rPr>
          <w:spacing w:val="2"/>
          <w:lang w:val="ru-RU"/>
        </w:rPr>
        <w:t>а</w:t>
      </w:r>
      <w:r>
        <w:rPr>
          <w:lang w:val="ru-RU"/>
        </w:rPr>
        <w:t xml:space="preserve">йт: </w:t>
      </w:r>
      <w:hyperlink r:id="rId11" w:history="1">
        <w:r>
          <w:rPr>
            <w:rStyle w:val="affe"/>
          </w:rPr>
          <w:t>http</w:t>
        </w:r>
        <w:r>
          <w:rPr>
            <w:rStyle w:val="affe"/>
            <w:lang w:val="ru-RU"/>
          </w:rPr>
          <w:t>://</w:t>
        </w:r>
        <w:r>
          <w:rPr>
            <w:rStyle w:val="affe"/>
          </w:rPr>
          <w:t>www</w:t>
        </w:r>
        <w:r>
          <w:rPr>
            <w:rStyle w:val="affe"/>
            <w:lang w:val="ru-RU"/>
          </w:rPr>
          <w:t>.</w:t>
        </w:r>
        <w:proofErr w:type="spellStart"/>
        <w:r>
          <w:rPr>
            <w:rStyle w:val="affe"/>
          </w:rPr>
          <w:t>globalpos</w:t>
        </w:r>
        <w:proofErr w:type="spellEnd"/>
        <w:r>
          <w:rPr>
            <w:rStyle w:val="affe"/>
            <w:lang w:val="ru-RU"/>
          </w:rPr>
          <w:t>.</w:t>
        </w:r>
        <w:proofErr w:type="spellStart"/>
        <w:r>
          <w:rPr>
            <w:rStyle w:val="affe"/>
          </w:rPr>
          <w:t>ru</w:t>
        </w:r>
        <w:proofErr w:type="spellEnd"/>
      </w:hyperlink>
    </w:p>
    <w:p w:rsidR="003C5E08" w:rsidRDefault="008F7756">
      <w:pPr>
        <w:pStyle w:val="1"/>
        <w:framePr w:wrap="around" w:x="1336" w:y="-110"/>
        <w:rPr>
          <w:lang w:val="ru-RU" w:eastAsia="zh-TW"/>
        </w:rPr>
      </w:pPr>
      <w:bookmarkStart w:id="14" w:name="_Toc518486523"/>
      <w:bookmarkEnd w:id="1"/>
      <w:r>
        <w:rPr>
          <w:rFonts w:eastAsia="PMingLiU"/>
          <w:lang w:val="ru-RU" w:eastAsia="zh-TW"/>
        </w:rPr>
        <w:lastRenderedPageBreak/>
        <w:t>Меры безопасности</w:t>
      </w:r>
      <w:bookmarkEnd w:id="14"/>
    </w:p>
    <w:p w:rsidR="003C5E08" w:rsidRDefault="008F7756">
      <w:pPr>
        <w:pStyle w:val="21"/>
        <w:rPr>
          <w:rFonts w:ascii="Franklin Gothic Medium" w:hAnsi="Franklin Gothic Medium"/>
          <w:lang w:val="ru-RU" w:eastAsia="zh-TW"/>
        </w:rPr>
      </w:pPr>
      <w:bookmarkStart w:id="15" w:name="_Toc518486524"/>
      <w:bookmarkEnd w:id="2"/>
      <w:r>
        <w:rPr>
          <w:rFonts w:ascii="Franklin Gothic Medium" w:eastAsia="SimSun" w:hAnsi="Franklin Gothic Medium"/>
          <w:lang w:val="ru-RU" w:eastAsia="zh-CN"/>
        </w:rPr>
        <w:t>Использование</w:t>
      </w:r>
      <w:bookmarkEnd w:id="15"/>
    </w:p>
    <w:p w:rsidR="003C5E08" w:rsidRDefault="008F7756">
      <w:pPr>
        <w:pStyle w:val="a2"/>
        <w:rPr>
          <w:rStyle w:val="SpecialBold"/>
          <w:rFonts w:cs="Calibri"/>
          <w:b w:val="0"/>
          <w:lang w:val="ru-RU"/>
        </w:rPr>
      </w:pPr>
      <w:r>
        <w:rPr>
          <w:lang w:val="ru-RU"/>
        </w:rPr>
        <w:t>Использо</w:t>
      </w:r>
      <w:r>
        <w:rPr>
          <w:spacing w:val="2"/>
          <w:lang w:val="ru-RU"/>
        </w:rPr>
        <w:t>в</w:t>
      </w:r>
      <w:r>
        <w:rPr>
          <w:lang w:val="ru-RU"/>
        </w:rPr>
        <w:t>ан</w:t>
      </w:r>
      <w:r>
        <w:rPr>
          <w:spacing w:val="1"/>
          <w:lang w:val="ru-RU"/>
        </w:rPr>
        <w:t>и</w:t>
      </w:r>
      <w:r>
        <w:rPr>
          <w:lang w:val="ru-RU"/>
        </w:rPr>
        <w:t>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дру</w:t>
      </w:r>
      <w:r>
        <w:rPr>
          <w:spacing w:val="2"/>
          <w:lang w:val="ru-RU"/>
        </w:rPr>
        <w:t>г</w:t>
      </w:r>
      <w:r>
        <w:rPr>
          <w:lang w:val="ru-RU"/>
        </w:rPr>
        <w:t>ого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аккумул</w:t>
      </w:r>
      <w:r>
        <w:rPr>
          <w:spacing w:val="3"/>
          <w:lang w:val="ru-RU"/>
        </w:rPr>
        <w:t>я</w:t>
      </w:r>
      <w:r>
        <w:rPr>
          <w:lang w:val="ru-RU"/>
        </w:rPr>
        <w:t>то</w:t>
      </w:r>
      <w:r>
        <w:rPr>
          <w:spacing w:val="2"/>
          <w:lang w:val="ru-RU"/>
        </w:rPr>
        <w:t>р</w:t>
      </w:r>
      <w:r>
        <w:rPr>
          <w:lang w:val="ru-RU"/>
        </w:rPr>
        <w:t>а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м</w:t>
      </w:r>
      <w:r>
        <w:rPr>
          <w:spacing w:val="2"/>
          <w:lang w:val="ru-RU"/>
        </w:rPr>
        <w:t>о</w:t>
      </w:r>
      <w:r>
        <w:rPr>
          <w:lang w:val="ru-RU"/>
        </w:rPr>
        <w:t>жет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пов</w:t>
      </w:r>
      <w:r>
        <w:rPr>
          <w:spacing w:val="2"/>
          <w:lang w:val="ru-RU"/>
        </w:rPr>
        <w:t>л</w:t>
      </w:r>
      <w:r>
        <w:rPr>
          <w:lang w:val="ru-RU"/>
        </w:rPr>
        <w:t>ечь</w:t>
      </w:r>
      <w:r>
        <w:rPr>
          <w:spacing w:val="-13"/>
          <w:lang w:val="ru-RU"/>
        </w:rPr>
        <w:t xml:space="preserve"> </w:t>
      </w:r>
      <w:r>
        <w:rPr>
          <w:spacing w:val="2"/>
          <w:lang w:val="ru-RU"/>
        </w:rPr>
        <w:t>з</w:t>
      </w:r>
      <w:r>
        <w:rPr>
          <w:lang w:val="ru-RU"/>
        </w:rPr>
        <w:t>а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соб</w:t>
      </w:r>
      <w:r>
        <w:rPr>
          <w:spacing w:val="2"/>
          <w:lang w:val="ru-RU"/>
        </w:rPr>
        <w:t>о</w:t>
      </w:r>
      <w:r>
        <w:rPr>
          <w:lang w:val="ru-RU"/>
        </w:rPr>
        <w:t>й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опасно</w:t>
      </w:r>
      <w:r>
        <w:rPr>
          <w:spacing w:val="9"/>
          <w:lang w:val="ru-RU"/>
        </w:rPr>
        <w:t>с</w:t>
      </w:r>
      <w:r>
        <w:rPr>
          <w:lang w:val="ru-RU"/>
        </w:rPr>
        <w:t>ть</w:t>
      </w:r>
      <w:r>
        <w:rPr>
          <w:w w:val="99"/>
          <w:lang w:val="ru-RU"/>
        </w:rPr>
        <w:t xml:space="preserve"> </w:t>
      </w:r>
      <w:r>
        <w:rPr>
          <w:lang w:val="ru-RU"/>
        </w:rPr>
        <w:t>возго</w:t>
      </w:r>
      <w:r>
        <w:rPr>
          <w:spacing w:val="2"/>
          <w:lang w:val="ru-RU"/>
        </w:rPr>
        <w:t>р</w:t>
      </w:r>
      <w:r>
        <w:rPr>
          <w:lang w:val="ru-RU"/>
        </w:rPr>
        <w:t>ан</w:t>
      </w:r>
      <w:r>
        <w:rPr>
          <w:spacing w:val="1"/>
          <w:lang w:val="ru-RU"/>
        </w:rPr>
        <w:t>и</w:t>
      </w:r>
      <w:r>
        <w:rPr>
          <w:lang w:val="ru-RU"/>
        </w:rPr>
        <w:t>я</w:t>
      </w:r>
      <w:r>
        <w:rPr>
          <w:spacing w:val="-15"/>
          <w:lang w:val="ru-RU"/>
        </w:rPr>
        <w:t xml:space="preserve"> </w:t>
      </w:r>
      <w:r>
        <w:rPr>
          <w:spacing w:val="2"/>
          <w:lang w:val="ru-RU"/>
        </w:rPr>
        <w:t>и</w:t>
      </w:r>
      <w:r>
        <w:rPr>
          <w:lang w:val="ru-RU"/>
        </w:rPr>
        <w:t>ли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>зр</w:t>
      </w:r>
      <w:r>
        <w:rPr>
          <w:lang w:val="ru-RU"/>
        </w:rPr>
        <w:t>ыва</w:t>
      </w:r>
      <w:r>
        <w:rPr>
          <w:rStyle w:val="SpecialBold"/>
          <w:rFonts w:cs="Calibri"/>
          <w:b w:val="0"/>
          <w:lang w:val="ru-RU"/>
        </w:rPr>
        <w:t xml:space="preserve">. </w:t>
      </w:r>
      <w:r>
        <w:rPr>
          <w:rStyle w:val="SpecialBold"/>
          <w:rFonts w:cs="Calibri"/>
          <w:lang w:val="ru-RU"/>
        </w:rPr>
        <w:t>Утилизируйте использованные батареи в соответствии с инструкцией.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 xml:space="preserve">Использование любых батарей или зарядных устройств, которые изначально не продавались или изготовлялись </w:t>
      </w:r>
      <w:proofErr w:type="spellStart"/>
      <w:r>
        <w:t>GlobalPOS</w:t>
      </w:r>
      <w:proofErr w:type="spellEnd"/>
      <w:r>
        <w:rPr>
          <w:lang w:val="ru-RU"/>
        </w:rPr>
        <w:t>, приведет к потере гарантии и может привести к повреждению человеческого тела или самого продукта.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Не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ра</w:t>
      </w:r>
      <w:r>
        <w:rPr>
          <w:spacing w:val="1"/>
          <w:lang w:val="ru-RU"/>
        </w:rPr>
        <w:t>з</w:t>
      </w:r>
      <w:r>
        <w:rPr>
          <w:lang w:val="ru-RU"/>
        </w:rPr>
        <w:t>бирай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lang w:val="ru-RU"/>
        </w:rPr>
        <w:t>,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ра</w:t>
      </w:r>
      <w:r>
        <w:rPr>
          <w:spacing w:val="1"/>
          <w:lang w:val="ru-RU"/>
        </w:rPr>
        <w:t>зл</w:t>
      </w:r>
      <w:r>
        <w:rPr>
          <w:lang w:val="ru-RU"/>
        </w:rPr>
        <w:t>амывай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н</w:t>
      </w:r>
      <w:r>
        <w:rPr>
          <w:lang w:val="ru-RU"/>
        </w:rPr>
        <w:t>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замы</w:t>
      </w:r>
      <w:r>
        <w:rPr>
          <w:spacing w:val="2"/>
          <w:lang w:val="ru-RU"/>
        </w:rPr>
        <w:t>к</w:t>
      </w:r>
      <w:r>
        <w:rPr>
          <w:lang w:val="ru-RU"/>
        </w:rPr>
        <w:t>айте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в</w:t>
      </w:r>
      <w:r>
        <w:rPr>
          <w:spacing w:val="2"/>
          <w:lang w:val="ru-RU"/>
        </w:rPr>
        <w:t>н</w:t>
      </w:r>
      <w:r>
        <w:rPr>
          <w:spacing w:val="-2"/>
          <w:lang w:val="ru-RU"/>
        </w:rPr>
        <w:t>е</w:t>
      </w:r>
      <w:r>
        <w:rPr>
          <w:lang w:val="ru-RU"/>
        </w:rPr>
        <w:t>шн</w:t>
      </w:r>
      <w:r>
        <w:rPr>
          <w:spacing w:val="2"/>
          <w:lang w:val="ru-RU"/>
        </w:rPr>
        <w:t>и</w:t>
      </w:r>
      <w:r>
        <w:rPr>
          <w:lang w:val="ru-RU"/>
        </w:rPr>
        <w:t>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>о</w:t>
      </w:r>
      <w:r>
        <w:rPr>
          <w:spacing w:val="2"/>
          <w:lang w:val="ru-RU"/>
        </w:rPr>
        <w:t>н</w:t>
      </w:r>
      <w:r>
        <w:rPr>
          <w:lang w:val="ru-RU"/>
        </w:rPr>
        <w:t>так</w:t>
      </w:r>
      <w:r>
        <w:rPr>
          <w:spacing w:val="1"/>
          <w:lang w:val="ru-RU"/>
        </w:rPr>
        <w:t>т</w:t>
      </w:r>
      <w:r>
        <w:rPr>
          <w:lang w:val="ru-RU"/>
        </w:rPr>
        <w:t>ы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бата</w:t>
      </w:r>
      <w:r>
        <w:rPr>
          <w:spacing w:val="2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и.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Не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-2"/>
          <w:lang w:val="ru-RU"/>
        </w:rPr>
        <w:t>о</w:t>
      </w:r>
      <w:r>
        <w:rPr>
          <w:spacing w:val="3"/>
          <w:lang w:val="ru-RU"/>
        </w:rPr>
        <w:t>д</w:t>
      </w:r>
      <w:r>
        <w:rPr>
          <w:lang w:val="ru-RU"/>
        </w:rPr>
        <w:t>в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2"/>
          <w:lang w:val="ru-RU"/>
        </w:rPr>
        <w:t>г</w:t>
      </w:r>
      <w:r>
        <w:rPr>
          <w:lang w:val="ru-RU"/>
        </w:rPr>
        <w:t>ай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12"/>
          <w:lang w:val="ru-RU"/>
        </w:rPr>
        <w:t xml:space="preserve"> </w:t>
      </w:r>
      <w:r>
        <w:rPr>
          <w:spacing w:val="1"/>
          <w:lang w:val="ru-RU"/>
        </w:rPr>
        <w:t>у</w:t>
      </w:r>
      <w:r>
        <w:rPr>
          <w:lang w:val="ru-RU"/>
        </w:rPr>
        <w:t>ст</w:t>
      </w:r>
      <w:r>
        <w:rPr>
          <w:spacing w:val="2"/>
          <w:lang w:val="ru-RU"/>
        </w:rPr>
        <w:t>р</w:t>
      </w:r>
      <w:r>
        <w:rPr>
          <w:lang w:val="ru-RU"/>
        </w:rPr>
        <w:t>о</w:t>
      </w:r>
      <w:r>
        <w:rPr>
          <w:spacing w:val="2"/>
          <w:lang w:val="ru-RU"/>
        </w:rPr>
        <w:t>й</w:t>
      </w:r>
      <w:r>
        <w:rPr>
          <w:lang w:val="ru-RU"/>
        </w:rPr>
        <w:t>ство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б</w:t>
      </w:r>
      <w:r>
        <w:rPr>
          <w:spacing w:val="2"/>
          <w:lang w:val="ru-RU"/>
        </w:rPr>
        <w:t>а</w:t>
      </w:r>
      <w:r>
        <w:rPr>
          <w:lang w:val="ru-RU"/>
        </w:rPr>
        <w:t>тарею</w:t>
      </w:r>
      <w:r>
        <w:rPr>
          <w:spacing w:val="-9"/>
          <w:lang w:val="ru-RU"/>
        </w:rPr>
        <w:t xml:space="preserve"> </w:t>
      </w:r>
      <w:r>
        <w:rPr>
          <w:spacing w:val="1"/>
          <w:lang w:val="ru-RU"/>
        </w:rPr>
        <w:t>в</w:t>
      </w:r>
      <w:r>
        <w:rPr>
          <w:lang w:val="ru-RU"/>
        </w:rPr>
        <w:t>о</w:t>
      </w:r>
      <w:r>
        <w:rPr>
          <w:spacing w:val="1"/>
          <w:lang w:val="ru-RU"/>
        </w:rPr>
        <w:t>з</w:t>
      </w:r>
      <w:r>
        <w:rPr>
          <w:lang w:val="ru-RU"/>
        </w:rPr>
        <w:t>д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й</w:t>
      </w:r>
      <w:r>
        <w:rPr>
          <w:lang w:val="ru-RU"/>
        </w:rPr>
        <w:t>ствию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огня.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Д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хране</w:t>
      </w:r>
      <w:r>
        <w:rPr>
          <w:spacing w:val="2"/>
          <w:lang w:val="ru-RU"/>
        </w:rPr>
        <w:t>н</w:t>
      </w:r>
      <w:r>
        <w:rPr>
          <w:lang w:val="ru-RU"/>
        </w:rPr>
        <w:t>ия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окр</w:t>
      </w:r>
      <w:r>
        <w:rPr>
          <w:spacing w:val="2"/>
          <w:lang w:val="ru-RU"/>
        </w:rPr>
        <w:t>у</w:t>
      </w:r>
      <w:r>
        <w:rPr>
          <w:spacing w:val="1"/>
          <w:lang w:val="ru-RU"/>
        </w:rPr>
        <w:t>ж</w:t>
      </w:r>
      <w:r>
        <w:rPr>
          <w:lang w:val="ru-RU"/>
        </w:rPr>
        <w:t>а</w:t>
      </w:r>
      <w:r>
        <w:rPr>
          <w:spacing w:val="1"/>
          <w:lang w:val="ru-RU"/>
        </w:rPr>
        <w:t>ю</w:t>
      </w:r>
      <w:r>
        <w:rPr>
          <w:lang w:val="ru-RU"/>
        </w:rPr>
        <w:t>щ</w:t>
      </w:r>
      <w:r>
        <w:rPr>
          <w:spacing w:val="-2"/>
          <w:lang w:val="ru-RU"/>
        </w:rPr>
        <w:t>е</w:t>
      </w:r>
      <w:r>
        <w:rPr>
          <w:lang w:val="ru-RU"/>
        </w:rPr>
        <w:t>й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ср</w:t>
      </w:r>
      <w:r>
        <w:rPr>
          <w:spacing w:val="-2"/>
          <w:lang w:val="ru-RU"/>
        </w:rPr>
        <w:t>е</w:t>
      </w:r>
      <w:r>
        <w:rPr>
          <w:lang w:val="ru-RU"/>
        </w:rPr>
        <w:t>д</w:t>
      </w:r>
      <w:r>
        <w:rPr>
          <w:spacing w:val="2"/>
          <w:lang w:val="ru-RU"/>
        </w:rPr>
        <w:t>ы</w:t>
      </w:r>
      <w:r>
        <w:rPr>
          <w:lang w:val="ru-RU"/>
        </w:rPr>
        <w:t>,</w:t>
      </w:r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н</w:t>
      </w:r>
      <w:r>
        <w:rPr>
          <w:spacing w:val="-2"/>
          <w:lang w:val="ru-RU"/>
        </w:rPr>
        <w:t>е</w:t>
      </w:r>
      <w:r>
        <w:rPr>
          <w:lang w:val="ru-RU"/>
        </w:rPr>
        <w:t>о</w:t>
      </w:r>
      <w:r>
        <w:rPr>
          <w:spacing w:val="2"/>
          <w:lang w:val="ru-RU"/>
        </w:rPr>
        <w:t>б</w:t>
      </w:r>
      <w:r>
        <w:rPr>
          <w:lang w:val="ru-RU"/>
        </w:rPr>
        <w:t>х</w:t>
      </w:r>
      <w:r>
        <w:rPr>
          <w:spacing w:val="-2"/>
          <w:lang w:val="ru-RU"/>
        </w:rPr>
        <w:t>о</w:t>
      </w:r>
      <w:r>
        <w:rPr>
          <w:spacing w:val="3"/>
          <w:lang w:val="ru-RU"/>
        </w:rPr>
        <w:t>д</w:t>
      </w:r>
      <w:r>
        <w:rPr>
          <w:lang w:val="ru-RU"/>
        </w:rPr>
        <w:t>имо,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ч</w:t>
      </w:r>
      <w:r>
        <w:rPr>
          <w:spacing w:val="1"/>
          <w:lang w:val="ru-RU"/>
        </w:rPr>
        <w:t>т</w:t>
      </w:r>
      <w:r>
        <w:rPr>
          <w:lang w:val="ru-RU"/>
        </w:rPr>
        <w:t>обы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бата</w:t>
      </w:r>
      <w:r>
        <w:rPr>
          <w:spacing w:val="2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и</w:t>
      </w:r>
      <w:r>
        <w:rPr>
          <w:spacing w:val="-4"/>
          <w:lang w:val="ru-RU"/>
        </w:rPr>
        <w:t xml:space="preserve"> </w:t>
      </w:r>
      <w:r>
        <w:rPr>
          <w:lang w:val="ru-RU"/>
        </w:rPr>
        <w:t>б</w:t>
      </w:r>
      <w:r>
        <w:rPr>
          <w:spacing w:val="2"/>
          <w:lang w:val="ru-RU"/>
        </w:rPr>
        <w:t>ы</w:t>
      </w:r>
      <w:r>
        <w:rPr>
          <w:spacing w:val="1"/>
          <w:lang w:val="ru-RU"/>
        </w:rPr>
        <w:t>л</w:t>
      </w:r>
      <w:r>
        <w:rPr>
          <w:lang w:val="ru-RU"/>
        </w:rPr>
        <w:t>и</w:t>
      </w:r>
      <w:r>
        <w:rPr>
          <w:w w:val="99"/>
          <w:lang w:val="ru-RU"/>
        </w:rPr>
        <w:t xml:space="preserve"> </w:t>
      </w:r>
      <w:r>
        <w:rPr>
          <w:lang w:val="ru-RU"/>
        </w:rPr>
        <w:t>утилизи</w:t>
      </w:r>
      <w:r>
        <w:rPr>
          <w:spacing w:val="2"/>
          <w:lang w:val="ru-RU"/>
        </w:rPr>
        <w:t>р</w:t>
      </w:r>
      <w:r>
        <w:rPr>
          <w:lang w:val="ru-RU"/>
        </w:rPr>
        <w:t>ова</w:t>
      </w:r>
      <w:r>
        <w:rPr>
          <w:spacing w:val="2"/>
          <w:lang w:val="ru-RU"/>
        </w:rPr>
        <w:t>н</w:t>
      </w:r>
      <w:r>
        <w:rPr>
          <w:lang w:val="ru-RU"/>
        </w:rPr>
        <w:t>ы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1"/>
          <w:lang w:val="ru-RU"/>
        </w:rPr>
        <w:t>длеж</w:t>
      </w:r>
      <w:r>
        <w:rPr>
          <w:lang w:val="ru-RU"/>
        </w:rPr>
        <w:t>ащим</w:t>
      </w:r>
      <w:r>
        <w:rPr>
          <w:spacing w:val="-2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с</w:t>
      </w:r>
      <w:r>
        <w:rPr>
          <w:lang w:val="ru-RU"/>
        </w:rPr>
        <w:t>о</w:t>
      </w:r>
      <w:r>
        <w:rPr>
          <w:spacing w:val="2"/>
          <w:lang w:val="ru-RU"/>
        </w:rPr>
        <w:t>б</w:t>
      </w:r>
      <w:r>
        <w:rPr>
          <w:lang w:val="ru-RU"/>
        </w:rPr>
        <w:t xml:space="preserve">ом. 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Ни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3"/>
          <w:lang w:val="ru-RU"/>
        </w:rPr>
        <w:t>р</w:t>
      </w:r>
      <w:r>
        <w:rPr>
          <w:lang w:val="ru-RU"/>
        </w:rPr>
        <w:t>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2"/>
          <w:lang w:val="ru-RU"/>
        </w:rPr>
        <w:t>а</w:t>
      </w:r>
      <w:r>
        <w:rPr>
          <w:lang w:val="ru-RU"/>
        </w:rPr>
        <w:t>ких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о</w:t>
      </w:r>
      <w:r>
        <w:rPr>
          <w:spacing w:val="2"/>
          <w:lang w:val="ru-RU"/>
        </w:rPr>
        <w:t>б</w:t>
      </w:r>
      <w:r>
        <w:rPr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>оя</w:t>
      </w:r>
      <w:r>
        <w:rPr>
          <w:spacing w:val="2"/>
          <w:lang w:val="ru-RU"/>
        </w:rPr>
        <w:t>т</w:t>
      </w:r>
      <w:r>
        <w:rPr>
          <w:spacing w:val="1"/>
          <w:lang w:val="ru-RU"/>
        </w:rPr>
        <w:t>ел</w:t>
      </w:r>
      <w:r>
        <w:rPr>
          <w:lang w:val="ru-RU"/>
        </w:rPr>
        <w:t>ьс</w:t>
      </w:r>
      <w:r>
        <w:rPr>
          <w:spacing w:val="1"/>
          <w:lang w:val="ru-RU"/>
        </w:rPr>
        <w:t>т</w:t>
      </w:r>
      <w:r>
        <w:rPr>
          <w:lang w:val="ru-RU"/>
        </w:rPr>
        <w:t>вах,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пыт</w:t>
      </w:r>
      <w:r>
        <w:rPr>
          <w:spacing w:val="2"/>
          <w:lang w:val="ru-RU"/>
        </w:rPr>
        <w:t>а</w:t>
      </w:r>
      <w:r>
        <w:rPr>
          <w:lang w:val="ru-RU"/>
        </w:rPr>
        <w:t>й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с</w:t>
      </w:r>
      <w:r>
        <w:rPr>
          <w:lang w:val="ru-RU"/>
        </w:rPr>
        <w:t>ь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поч</w:t>
      </w:r>
      <w:r>
        <w:rPr>
          <w:spacing w:val="1"/>
          <w:lang w:val="ru-RU"/>
        </w:rPr>
        <w:t>и</w:t>
      </w:r>
      <w:r>
        <w:rPr>
          <w:lang w:val="ru-RU"/>
        </w:rPr>
        <w:t>ни</w:t>
      </w:r>
      <w:r>
        <w:rPr>
          <w:spacing w:val="1"/>
          <w:lang w:val="ru-RU"/>
        </w:rPr>
        <w:t>т</w:t>
      </w:r>
      <w:r>
        <w:rPr>
          <w:lang w:val="ru-RU"/>
        </w:rPr>
        <w:t>ь</w:t>
      </w:r>
      <w:r>
        <w:rPr>
          <w:spacing w:val="-12"/>
          <w:lang w:val="ru-RU"/>
        </w:rPr>
        <w:t xml:space="preserve"> </w:t>
      </w:r>
      <w:r>
        <w:rPr>
          <w:spacing w:val="1"/>
          <w:lang w:val="ru-RU"/>
        </w:rPr>
        <w:t>у</w:t>
      </w:r>
      <w:r>
        <w:rPr>
          <w:lang w:val="ru-RU"/>
        </w:rPr>
        <w:t>ст</w:t>
      </w:r>
      <w:r>
        <w:rPr>
          <w:spacing w:val="2"/>
          <w:lang w:val="ru-RU"/>
        </w:rPr>
        <w:t>р</w:t>
      </w:r>
      <w:r>
        <w:rPr>
          <w:lang w:val="ru-RU"/>
        </w:rPr>
        <w:t>о</w:t>
      </w:r>
      <w:r>
        <w:rPr>
          <w:spacing w:val="2"/>
          <w:lang w:val="ru-RU"/>
        </w:rPr>
        <w:t>й</w:t>
      </w:r>
      <w:r>
        <w:rPr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 xml:space="preserve">во </w:t>
      </w:r>
      <w:r>
        <w:rPr>
          <w:spacing w:val="1"/>
          <w:lang w:val="ru-RU"/>
        </w:rPr>
        <w:t>с</w:t>
      </w:r>
      <w:r>
        <w:rPr>
          <w:lang w:val="ru-RU"/>
        </w:rPr>
        <w:t>амо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о</w:t>
      </w:r>
      <w:r>
        <w:rPr>
          <w:lang w:val="ru-RU"/>
        </w:rPr>
        <w:t>я</w:t>
      </w:r>
      <w:r>
        <w:rPr>
          <w:spacing w:val="2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2"/>
          <w:lang w:val="ru-RU"/>
        </w:rPr>
        <w:t>н</w:t>
      </w:r>
      <w:r>
        <w:rPr>
          <w:lang w:val="ru-RU"/>
        </w:rPr>
        <w:t>о.</w:t>
      </w:r>
    </w:p>
    <w:p w:rsidR="003C5E08" w:rsidRDefault="008F7756">
      <w:pPr>
        <w:pStyle w:val="21"/>
        <w:rPr>
          <w:rFonts w:ascii="Franklin Gothic Medium" w:hAnsi="Franklin Gothic Medium"/>
          <w:lang w:val="ru-RU" w:eastAsia="zh-TW"/>
        </w:rPr>
      </w:pPr>
      <w:bookmarkStart w:id="16" w:name="_Toc506822540"/>
      <w:bookmarkStart w:id="17" w:name="_Toc518486525"/>
      <w:bookmarkStart w:id="18" w:name="_Toc432506578"/>
      <w:r>
        <w:rPr>
          <w:rFonts w:ascii="Franklin Gothic Medium" w:eastAsia="SimSun" w:hAnsi="Franklin Gothic Medium"/>
          <w:lang w:val="ru-RU" w:eastAsia="zh-CN"/>
        </w:rPr>
        <w:t>Уход и обслуживание</w:t>
      </w:r>
      <w:bookmarkEnd w:id="16"/>
      <w:bookmarkEnd w:id="17"/>
      <w:bookmarkEnd w:id="18"/>
    </w:p>
    <w:p w:rsidR="003C5E08" w:rsidRDefault="008F7756">
      <w:pPr>
        <w:pStyle w:val="a"/>
        <w:rPr>
          <w:lang w:val="ru-RU"/>
        </w:rPr>
      </w:pPr>
      <w:r>
        <w:rPr>
          <w:spacing w:val="-6"/>
          <w:lang w:val="ru-RU"/>
        </w:rPr>
        <w:t>Воздействие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6"/>
          <w:lang w:val="ru-RU"/>
        </w:rPr>
        <w:t xml:space="preserve"> </w:t>
      </w:r>
      <w:r>
        <w:rPr>
          <w:spacing w:val="1"/>
          <w:lang w:val="ru-RU"/>
        </w:rPr>
        <w:t>терминал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2"/>
          <w:lang w:val="ru-RU"/>
        </w:rPr>
        <w:t>ы</w:t>
      </w:r>
      <w:r>
        <w:rPr>
          <w:lang w:val="ru-RU"/>
        </w:rPr>
        <w:t>с</w:t>
      </w:r>
      <w:r>
        <w:rPr>
          <w:spacing w:val="1"/>
          <w:lang w:val="ru-RU"/>
        </w:rPr>
        <w:t>о</w:t>
      </w:r>
      <w:r>
        <w:rPr>
          <w:lang w:val="ru-RU"/>
        </w:rPr>
        <w:t>к</w:t>
      </w:r>
      <w:r>
        <w:rPr>
          <w:spacing w:val="1"/>
          <w:lang w:val="ru-RU"/>
        </w:rPr>
        <w:t>о</w:t>
      </w:r>
      <w:r>
        <w:rPr>
          <w:lang w:val="ru-RU"/>
        </w:rPr>
        <w:t>й</w:t>
      </w:r>
      <w:r>
        <w:rPr>
          <w:spacing w:val="-9"/>
          <w:lang w:val="ru-RU"/>
        </w:rPr>
        <w:t xml:space="preserve"> 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м</w:t>
      </w:r>
      <w:r>
        <w:rPr>
          <w:lang w:val="ru-RU"/>
        </w:rPr>
        <w:t>перату</w:t>
      </w:r>
      <w:r>
        <w:rPr>
          <w:spacing w:val="2"/>
          <w:lang w:val="ru-RU"/>
        </w:rPr>
        <w:t>р</w:t>
      </w:r>
      <w:r>
        <w:rPr>
          <w:lang w:val="ru-RU"/>
        </w:rPr>
        <w:t>ы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или</w:t>
      </w:r>
      <w:r>
        <w:rPr>
          <w:w w:val="99"/>
          <w:lang w:val="ru-RU"/>
        </w:rPr>
        <w:t xml:space="preserve"> </w:t>
      </w:r>
      <w:r>
        <w:rPr>
          <w:lang w:val="ru-RU"/>
        </w:rPr>
        <w:t>воды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м</w:t>
      </w:r>
      <w:r>
        <w:rPr>
          <w:spacing w:val="1"/>
          <w:lang w:val="ru-RU"/>
        </w:rPr>
        <w:t>о</w:t>
      </w:r>
      <w:r>
        <w:rPr>
          <w:lang w:val="ru-RU"/>
        </w:rPr>
        <w:t>жет</w:t>
      </w:r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lang w:val="ru-RU"/>
        </w:rPr>
        <w:t>ов</w:t>
      </w:r>
      <w:r>
        <w:rPr>
          <w:spacing w:val="3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ди</w:t>
      </w:r>
      <w:r>
        <w:rPr>
          <w:spacing w:val="1"/>
          <w:lang w:val="ru-RU"/>
        </w:rPr>
        <w:t>т</w:t>
      </w:r>
      <w:r>
        <w:rPr>
          <w:lang w:val="ru-RU"/>
        </w:rPr>
        <w:t>ь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е</w:t>
      </w:r>
      <w:r>
        <w:rPr>
          <w:lang w:val="ru-RU"/>
        </w:rPr>
        <w:t>г</w:t>
      </w:r>
      <w:r>
        <w:rPr>
          <w:spacing w:val="1"/>
          <w:lang w:val="ru-RU"/>
        </w:rPr>
        <w:t>о</w:t>
      </w:r>
      <w:r>
        <w:rPr>
          <w:lang w:val="ru-RU"/>
        </w:rPr>
        <w:t>.</w:t>
      </w:r>
    </w:p>
    <w:p w:rsidR="003C5E08" w:rsidRDefault="008F7756">
      <w:pPr>
        <w:pStyle w:val="a"/>
        <w:rPr>
          <w:lang w:val="ru-RU"/>
        </w:rPr>
      </w:pPr>
      <w:r>
        <w:rPr>
          <w:spacing w:val="1"/>
          <w:lang w:val="ru-RU"/>
        </w:rPr>
        <w:t>К</w:t>
      </w:r>
      <w:r>
        <w:rPr>
          <w:lang w:val="ru-RU"/>
        </w:rPr>
        <w:t>огда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к</w:t>
      </w:r>
      <w:r>
        <w:rPr>
          <w:lang w:val="ru-RU"/>
        </w:rPr>
        <w:t>орп</w:t>
      </w:r>
      <w:r>
        <w:rPr>
          <w:spacing w:val="2"/>
          <w:lang w:val="ru-RU"/>
        </w:rPr>
        <w:t>у</w:t>
      </w:r>
      <w:r>
        <w:rPr>
          <w:lang w:val="ru-RU"/>
        </w:rPr>
        <w:t>с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у</w:t>
      </w:r>
      <w:r>
        <w:rPr>
          <w:lang w:val="ru-RU"/>
        </w:rPr>
        <w:t>ст</w:t>
      </w:r>
      <w:r>
        <w:rPr>
          <w:spacing w:val="2"/>
          <w:lang w:val="ru-RU"/>
        </w:rPr>
        <w:t>р</w:t>
      </w:r>
      <w:r>
        <w:rPr>
          <w:lang w:val="ru-RU"/>
        </w:rPr>
        <w:t>ой</w:t>
      </w:r>
      <w:r>
        <w:rPr>
          <w:spacing w:val="1"/>
          <w:lang w:val="ru-RU"/>
        </w:rPr>
        <w:t>ст</w:t>
      </w:r>
      <w:r>
        <w:rPr>
          <w:lang w:val="ru-RU"/>
        </w:rPr>
        <w:t>ва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та</w:t>
      </w:r>
      <w:r>
        <w:rPr>
          <w:spacing w:val="2"/>
          <w:lang w:val="ru-RU"/>
        </w:rPr>
        <w:t>н</w:t>
      </w:r>
      <w:r>
        <w:rPr>
          <w:lang w:val="ru-RU"/>
        </w:rPr>
        <w:t>ов</w:t>
      </w:r>
      <w:r>
        <w:rPr>
          <w:spacing w:val="2"/>
          <w:lang w:val="ru-RU"/>
        </w:rPr>
        <w:t>и</w:t>
      </w:r>
      <w:r>
        <w:rPr>
          <w:lang w:val="ru-RU"/>
        </w:rPr>
        <w:t>т</w:t>
      </w:r>
      <w:r>
        <w:rPr>
          <w:spacing w:val="-2"/>
          <w:lang w:val="ru-RU"/>
        </w:rPr>
        <w:t>с</w:t>
      </w:r>
      <w:r>
        <w:rPr>
          <w:lang w:val="ru-RU"/>
        </w:rPr>
        <w:t>я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гря</w:t>
      </w:r>
      <w:r>
        <w:rPr>
          <w:spacing w:val="1"/>
          <w:lang w:val="ru-RU"/>
        </w:rPr>
        <w:t>з</w:t>
      </w:r>
      <w:r>
        <w:rPr>
          <w:lang w:val="ru-RU"/>
        </w:rPr>
        <w:t>ны</w:t>
      </w:r>
      <w:r>
        <w:rPr>
          <w:spacing w:val="3"/>
          <w:lang w:val="ru-RU"/>
        </w:rPr>
        <w:t>м</w:t>
      </w:r>
      <w:r>
        <w:rPr>
          <w:lang w:val="ru-RU"/>
        </w:rPr>
        <w:t>,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1"/>
          <w:lang w:val="ru-RU"/>
        </w:rPr>
        <w:t>с</w:t>
      </w:r>
      <w:r>
        <w:rPr>
          <w:lang w:val="ru-RU"/>
        </w:rPr>
        <w:t>по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зу</w:t>
      </w:r>
      <w:r>
        <w:rPr>
          <w:lang w:val="ru-RU"/>
        </w:rPr>
        <w:t>й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чи</w:t>
      </w:r>
      <w:r>
        <w:rPr>
          <w:spacing w:val="1"/>
          <w:lang w:val="ru-RU"/>
        </w:rPr>
        <w:t>с</w:t>
      </w:r>
      <w:r>
        <w:rPr>
          <w:lang w:val="ru-RU"/>
        </w:rPr>
        <w:t>тую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9"/>
          <w:lang w:val="ru-RU"/>
        </w:rPr>
        <w:t xml:space="preserve"> </w:t>
      </w:r>
      <w:r>
        <w:rPr>
          <w:spacing w:val="-2"/>
          <w:lang w:val="ru-RU"/>
        </w:rPr>
        <w:t>в</w:t>
      </w:r>
      <w:r>
        <w:rPr>
          <w:spacing w:val="1"/>
          <w:lang w:val="ru-RU"/>
        </w:rPr>
        <w:t>л</w:t>
      </w:r>
      <w:r>
        <w:rPr>
          <w:lang w:val="ru-RU"/>
        </w:rPr>
        <w:t>аж</w:t>
      </w:r>
      <w:r>
        <w:rPr>
          <w:spacing w:val="2"/>
          <w:lang w:val="ru-RU"/>
        </w:rPr>
        <w:t>н</w:t>
      </w:r>
      <w:r>
        <w:rPr>
          <w:lang w:val="ru-RU"/>
        </w:rPr>
        <w:t>ую</w:t>
      </w:r>
      <w:r>
        <w:rPr>
          <w:w w:val="99"/>
          <w:lang w:val="ru-RU"/>
        </w:rPr>
        <w:t xml:space="preserve"> </w:t>
      </w:r>
      <w:r>
        <w:rPr>
          <w:lang w:val="ru-RU"/>
        </w:rPr>
        <w:t>са</w:t>
      </w:r>
      <w:r>
        <w:rPr>
          <w:spacing w:val="1"/>
          <w:lang w:val="ru-RU"/>
        </w:rPr>
        <w:t>л</w:t>
      </w:r>
      <w:r>
        <w:rPr>
          <w:lang w:val="ru-RU"/>
        </w:rPr>
        <w:t>фе</w:t>
      </w:r>
      <w:r>
        <w:rPr>
          <w:spacing w:val="1"/>
          <w:lang w:val="ru-RU"/>
        </w:rPr>
        <w:t>т</w:t>
      </w:r>
      <w:r>
        <w:rPr>
          <w:lang w:val="ru-RU"/>
        </w:rPr>
        <w:t>ку.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ис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зу</w:t>
      </w:r>
      <w:r>
        <w:rPr>
          <w:lang w:val="ru-RU"/>
        </w:rPr>
        <w:t>йте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ч</w:t>
      </w:r>
      <w:r>
        <w:rPr>
          <w:spacing w:val="2"/>
          <w:lang w:val="ru-RU"/>
        </w:rPr>
        <w:t>и</w:t>
      </w:r>
      <w:r>
        <w:rPr>
          <w:lang w:val="ru-RU"/>
        </w:rPr>
        <w:t>стя</w:t>
      </w:r>
      <w:r>
        <w:rPr>
          <w:spacing w:val="3"/>
          <w:lang w:val="ru-RU"/>
        </w:rPr>
        <w:t>щ</w:t>
      </w:r>
      <w:r>
        <w:rPr>
          <w:lang w:val="ru-RU"/>
        </w:rPr>
        <w:t>ие</w:t>
      </w:r>
      <w:r>
        <w:rPr>
          <w:spacing w:val="-11"/>
          <w:lang w:val="ru-RU"/>
        </w:rPr>
        <w:t xml:space="preserve"> </w:t>
      </w:r>
      <w:r>
        <w:rPr>
          <w:spacing w:val="-2"/>
          <w:lang w:val="ru-RU"/>
        </w:rPr>
        <w:t>с</w:t>
      </w:r>
      <w:r>
        <w:rPr>
          <w:spacing w:val="3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дс</w:t>
      </w:r>
      <w:r>
        <w:rPr>
          <w:spacing w:val="1"/>
          <w:lang w:val="ru-RU"/>
        </w:rPr>
        <w:t>т</w:t>
      </w:r>
      <w:r>
        <w:rPr>
          <w:lang w:val="ru-RU"/>
        </w:rPr>
        <w:t>в</w:t>
      </w:r>
      <w:r>
        <w:rPr>
          <w:spacing w:val="2"/>
          <w:lang w:val="ru-RU"/>
        </w:rPr>
        <w:t>а</w:t>
      </w:r>
      <w:r>
        <w:rPr>
          <w:lang w:val="ru-RU"/>
        </w:rPr>
        <w:t xml:space="preserve">. 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Ис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з</w:t>
      </w:r>
      <w:r>
        <w:rPr>
          <w:lang w:val="ru-RU"/>
        </w:rPr>
        <w:t>у</w:t>
      </w:r>
      <w:r>
        <w:rPr>
          <w:spacing w:val="1"/>
          <w:lang w:val="ru-RU"/>
        </w:rPr>
        <w:t>й</w:t>
      </w:r>
      <w:r>
        <w:rPr>
          <w:lang w:val="ru-RU"/>
        </w:rPr>
        <w:t>те</w:t>
      </w:r>
      <w:r>
        <w:rPr>
          <w:spacing w:val="-9"/>
          <w:lang w:val="ru-RU"/>
        </w:rPr>
        <w:t xml:space="preserve"> </w:t>
      </w:r>
      <w:r>
        <w:rPr>
          <w:spacing w:val="1"/>
          <w:lang w:val="ru-RU"/>
        </w:rPr>
        <w:t>ч</w:t>
      </w:r>
      <w:r>
        <w:rPr>
          <w:lang w:val="ru-RU"/>
        </w:rPr>
        <w:t>ис</w:t>
      </w:r>
      <w:r>
        <w:rPr>
          <w:spacing w:val="1"/>
          <w:lang w:val="ru-RU"/>
        </w:rPr>
        <w:t>т</w:t>
      </w:r>
      <w:r>
        <w:rPr>
          <w:lang w:val="ru-RU"/>
        </w:rPr>
        <w:t>ую,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н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а</w:t>
      </w:r>
      <w:r>
        <w:rPr>
          <w:lang w:val="ru-RU"/>
        </w:rPr>
        <w:t>бра</w:t>
      </w:r>
      <w:r>
        <w:rPr>
          <w:spacing w:val="1"/>
          <w:lang w:val="ru-RU"/>
        </w:rPr>
        <w:t>з</w:t>
      </w:r>
      <w:r>
        <w:rPr>
          <w:lang w:val="ru-RU"/>
        </w:rPr>
        <w:t>и</w:t>
      </w:r>
      <w:r>
        <w:rPr>
          <w:spacing w:val="1"/>
          <w:lang w:val="ru-RU"/>
        </w:rPr>
        <w:t>в</w:t>
      </w:r>
      <w:r>
        <w:rPr>
          <w:lang w:val="ru-RU"/>
        </w:rPr>
        <w:t>ную,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бе</w:t>
      </w:r>
      <w:r>
        <w:rPr>
          <w:spacing w:val="3"/>
          <w:lang w:val="ru-RU"/>
        </w:rPr>
        <w:t>з</w:t>
      </w:r>
      <w:r>
        <w:rPr>
          <w:lang w:val="ru-RU"/>
        </w:rPr>
        <w:t xml:space="preserve"> в</w:t>
      </w:r>
      <w:r>
        <w:rPr>
          <w:spacing w:val="3"/>
          <w:lang w:val="ru-RU"/>
        </w:rPr>
        <w:t>о</w:t>
      </w:r>
      <w:r>
        <w:rPr>
          <w:lang w:val="ru-RU"/>
        </w:rPr>
        <w:t>р</w:t>
      </w:r>
      <w:r>
        <w:rPr>
          <w:spacing w:val="1"/>
          <w:lang w:val="ru-RU"/>
        </w:rPr>
        <w:t>с</w:t>
      </w:r>
      <w:r>
        <w:rPr>
          <w:lang w:val="ru-RU"/>
        </w:rPr>
        <w:t>овую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т</w:t>
      </w:r>
      <w:r>
        <w:rPr>
          <w:lang w:val="ru-RU"/>
        </w:rPr>
        <w:t>кань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д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уда</w:t>
      </w:r>
      <w:r>
        <w:rPr>
          <w:spacing w:val="1"/>
          <w:lang w:val="ru-RU"/>
        </w:rPr>
        <w:t>л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ни</w:t>
      </w:r>
      <w:r>
        <w:rPr>
          <w:lang w:val="ru-RU"/>
        </w:rPr>
        <w:t>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пы</w:t>
      </w:r>
      <w:r>
        <w:rPr>
          <w:spacing w:val="1"/>
          <w:lang w:val="ru-RU"/>
        </w:rPr>
        <w:t>л</w:t>
      </w:r>
      <w:r>
        <w:rPr>
          <w:lang w:val="ru-RU"/>
        </w:rPr>
        <w:t>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proofErr w:type="gramStart"/>
      <w:r>
        <w:rPr>
          <w:lang w:val="ru-RU"/>
        </w:rPr>
        <w:t>ЖК- дисплея</w:t>
      </w:r>
      <w:proofErr w:type="gramEnd"/>
      <w:r>
        <w:rPr>
          <w:lang w:val="ru-RU"/>
        </w:rPr>
        <w:t>.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ис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з</w:t>
      </w:r>
      <w:r>
        <w:rPr>
          <w:lang w:val="ru-RU"/>
        </w:rPr>
        <w:t>у</w:t>
      </w:r>
      <w:r>
        <w:rPr>
          <w:spacing w:val="1"/>
          <w:lang w:val="ru-RU"/>
        </w:rPr>
        <w:t>йт</w:t>
      </w:r>
      <w:r>
        <w:rPr>
          <w:lang w:val="ru-RU"/>
        </w:rPr>
        <w:t>е</w:t>
      </w:r>
      <w:r>
        <w:rPr>
          <w:spacing w:val="-5"/>
          <w:lang w:val="ru-RU"/>
        </w:rPr>
        <w:t xml:space="preserve"> </w:t>
      </w:r>
      <w:r>
        <w:rPr>
          <w:lang w:val="ru-RU"/>
        </w:rPr>
        <w:t>ост</w:t>
      </w:r>
      <w:r>
        <w:rPr>
          <w:spacing w:val="2"/>
          <w:lang w:val="ru-RU"/>
        </w:rPr>
        <w:t>р</w:t>
      </w:r>
      <w:r>
        <w:rPr>
          <w:lang w:val="ru-RU"/>
        </w:rPr>
        <w:t>ые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или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ц</w:t>
      </w:r>
      <w:r>
        <w:rPr>
          <w:lang w:val="ru-RU"/>
        </w:rPr>
        <w:t>арапа</w:t>
      </w:r>
      <w:r>
        <w:rPr>
          <w:spacing w:val="3"/>
          <w:lang w:val="ru-RU"/>
        </w:rPr>
        <w:t>ю</w:t>
      </w:r>
      <w:r>
        <w:rPr>
          <w:lang w:val="ru-RU"/>
        </w:rPr>
        <w:t>щие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2"/>
          <w:lang w:val="ru-RU"/>
        </w:rPr>
        <w:t>р</w:t>
      </w:r>
      <w:r>
        <w:rPr>
          <w:spacing w:val="-2"/>
          <w:lang w:val="ru-RU"/>
        </w:rPr>
        <w:t>е</w:t>
      </w:r>
      <w:r>
        <w:rPr>
          <w:lang w:val="ru-RU"/>
        </w:rPr>
        <w:t>дм</w:t>
      </w:r>
      <w:r>
        <w:rPr>
          <w:spacing w:val="1"/>
          <w:lang w:val="ru-RU"/>
        </w:rPr>
        <w:t>е</w:t>
      </w:r>
      <w:r>
        <w:rPr>
          <w:lang w:val="ru-RU"/>
        </w:rPr>
        <w:t>ты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</w:t>
      </w:r>
      <w:r>
        <w:rPr>
          <w:spacing w:val="3"/>
          <w:lang w:val="ru-RU"/>
        </w:rPr>
        <w:t>р</w:t>
      </w:r>
      <w:r>
        <w:rPr>
          <w:lang w:val="ru-RU"/>
        </w:rPr>
        <w:t>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ра</w:t>
      </w:r>
      <w:r>
        <w:rPr>
          <w:spacing w:val="2"/>
          <w:lang w:val="ru-RU"/>
        </w:rPr>
        <w:t>б</w:t>
      </w:r>
      <w:r>
        <w:rPr>
          <w:lang w:val="ru-RU"/>
        </w:rPr>
        <w:t>о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</w:t>
      </w:r>
      <w:r>
        <w:rPr>
          <w:w w:val="9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сор</w:t>
      </w:r>
      <w:r>
        <w:rPr>
          <w:spacing w:val="2"/>
          <w:lang w:val="ru-RU"/>
        </w:rPr>
        <w:t>н</w:t>
      </w:r>
      <w:r>
        <w:rPr>
          <w:lang w:val="ru-RU"/>
        </w:rPr>
        <w:t>ым</w:t>
      </w:r>
      <w:r>
        <w:rPr>
          <w:spacing w:val="-20"/>
          <w:lang w:val="ru-RU"/>
        </w:rPr>
        <w:t xml:space="preserve"> </w:t>
      </w:r>
      <w:r>
        <w:rPr>
          <w:lang w:val="ru-RU"/>
        </w:rPr>
        <w:t>экран</w:t>
      </w:r>
      <w:r>
        <w:rPr>
          <w:spacing w:val="1"/>
          <w:lang w:val="ru-RU"/>
        </w:rPr>
        <w:t>о</w:t>
      </w:r>
      <w:r>
        <w:rPr>
          <w:lang w:val="ru-RU"/>
        </w:rPr>
        <w:t>м. В</w:t>
      </w:r>
      <w:r>
        <w:rPr>
          <w:spacing w:val="1"/>
          <w:lang w:val="ru-RU"/>
        </w:rPr>
        <w:t>с</w:t>
      </w:r>
      <w:r>
        <w:rPr>
          <w:spacing w:val="-2"/>
          <w:lang w:val="ru-RU"/>
        </w:rPr>
        <w:t>е</w:t>
      </w:r>
      <w:r>
        <w:rPr>
          <w:lang w:val="ru-RU"/>
        </w:rPr>
        <w:t>гда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>с</w:t>
      </w:r>
      <w:r>
        <w:rPr>
          <w:lang w:val="ru-RU"/>
        </w:rPr>
        <w:t>тав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2"/>
          <w:lang w:val="ru-RU"/>
        </w:rPr>
        <w:t>й</w:t>
      </w:r>
      <w:r>
        <w:rPr>
          <w:lang w:val="ru-RU"/>
        </w:rPr>
        <w:t>те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ЖК-</w:t>
      </w:r>
      <w:r>
        <w:rPr>
          <w:lang w:val="ru-RU"/>
        </w:rPr>
        <w:t>дисплей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с</w:t>
      </w:r>
      <w:r>
        <w:rPr>
          <w:lang w:val="ru-RU"/>
        </w:rPr>
        <w:t>ухи</w:t>
      </w:r>
      <w:r>
        <w:rPr>
          <w:spacing w:val="2"/>
          <w:lang w:val="ru-RU"/>
        </w:rPr>
        <w:t>м</w:t>
      </w:r>
      <w:r>
        <w:rPr>
          <w:lang w:val="ru-RU"/>
        </w:rPr>
        <w:t>.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Ес</w:t>
      </w:r>
      <w:r>
        <w:rPr>
          <w:spacing w:val="1"/>
          <w:lang w:val="ru-RU"/>
        </w:rPr>
        <w:t>л</w:t>
      </w:r>
      <w:r>
        <w:rPr>
          <w:lang w:val="ru-RU"/>
        </w:rPr>
        <w:t>и</w:t>
      </w:r>
      <w:r>
        <w:rPr>
          <w:spacing w:val="-8"/>
          <w:lang w:val="ru-RU"/>
        </w:rPr>
        <w:t xml:space="preserve"> </w:t>
      </w:r>
      <w:r>
        <w:rPr>
          <w:spacing w:val="-2"/>
          <w:lang w:val="ru-RU"/>
        </w:rPr>
        <w:t>в</w:t>
      </w:r>
      <w:r>
        <w:rPr>
          <w:lang w:val="ru-RU"/>
        </w:rPr>
        <w:t>ы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не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бу</w:t>
      </w:r>
      <w:r>
        <w:rPr>
          <w:spacing w:val="3"/>
          <w:lang w:val="ru-RU"/>
        </w:rPr>
        <w:t>д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и</w:t>
      </w:r>
      <w:r>
        <w:rPr>
          <w:lang w:val="ru-RU"/>
        </w:rPr>
        <w:t>с</w:t>
      </w:r>
      <w:r>
        <w:rPr>
          <w:spacing w:val="2"/>
          <w:lang w:val="ru-RU"/>
        </w:rPr>
        <w:t>п</w:t>
      </w:r>
      <w:r>
        <w:rPr>
          <w:lang w:val="ru-RU"/>
        </w:rPr>
        <w:t>о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1"/>
          <w:lang w:val="ru-RU"/>
        </w:rPr>
        <w:t>зо</w:t>
      </w:r>
      <w:r>
        <w:rPr>
          <w:lang w:val="ru-RU"/>
        </w:rPr>
        <w:t>ва</w:t>
      </w:r>
      <w:r>
        <w:rPr>
          <w:spacing w:val="2"/>
          <w:lang w:val="ru-RU"/>
        </w:rPr>
        <w:t>т</w:t>
      </w:r>
      <w:r>
        <w:rPr>
          <w:lang w:val="ru-RU"/>
        </w:rPr>
        <w:t>ь</w:t>
      </w:r>
      <w:r>
        <w:rPr>
          <w:spacing w:val="-10"/>
          <w:lang w:val="ru-RU"/>
        </w:rPr>
        <w:t xml:space="preserve"> </w:t>
      </w:r>
      <w:r>
        <w:rPr>
          <w:spacing w:val="1"/>
          <w:lang w:val="ru-RU"/>
        </w:rPr>
        <w:t>у</w:t>
      </w:r>
      <w:r>
        <w:rPr>
          <w:lang w:val="ru-RU"/>
        </w:rPr>
        <w:t>ст</w:t>
      </w:r>
      <w:r>
        <w:rPr>
          <w:spacing w:val="2"/>
          <w:lang w:val="ru-RU"/>
        </w:rPr>
        <w:t>р</w:t>
      </w:r>
      <w:r>
        <w:rPr>
          <w:lang w:val="ru-RU"/>
        </w:rPr>
        <w:t>о</w:t>
      </w:r>
      <w:r>
        <w:rPr>
          <w:spacing w:val="2"/>
          <w:lang w:val="ru-RU"/>
        </w:rPr>
        <w:t>й</w:t>
      </w:r>
      <w:r>
        <w:rPr>
          <w:lang w:val="ru-RU"/>
        </w:rPr>
        <w:t>ство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т</w:t>
      </w:r>
      <w:r>
        <w:rPr>
          <w:spacing w:val="1"/>
          <w:lang w:val="ru-RU"/>
        </w:rPr>
        <w:t>е</w:t>
      </w:r>
      <w:r>
        <w:rPr>
          <w:lang w:val="ru-RU"/>
        </w:rPr>
        <w:t>ч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lang w:val="ru-RU"/>
        </w:rPr>
        <w:t>ие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ка</w:t>
      </w:r>
      <w:r>
        <w:rPr>
          <w:spacing w:val="2"/>
          <w:lang w:val="ru-RU"/>
        </w:rPr>
        <w:t>к</w:t>
      </w:r>
      <w:r>
        <w:rPr>
          <w:lang w:val="ru-RU"/>
        </w:rPr>
        <w:t>о</w:t>
      </w:r>
      <w:r>
        <w:rPr>
          <w:spacing w:val="2"/>
          <w:lang w:val="ru-RU"/>
        </w:rPr>
        <w:t>г</w:t>
      </w:r>
      <w:r>
        <w:rPr>
          <w:spacing w:val="5"/>
          <w:lang w:val="ru-RU"/>
        </w:rPr>
        <w:t>о</w:t>
      </w:r>
      <w:r>
        <w:rPr>
          <w:lang w:val="ru-RU"/>
        </w:rPr>
        <w:t>-</w:t>
      </w:r>
      <w:r>
        <w:rPr>
          <w:spacing w:val="1"/>
          <w:lang w:val="ru-RU"/>
        </w:rPr>
        <w:t>л</w:t>
      </w:r>
      <w:r>
        <w:rPr>
          <w:lang w:val="ru-RU"/>
        </w:rPr>
        <w:t>и</w:t>
      </w:r>
      <w:r>
        <w:rPr>
          <w:spacing w:val="2"/>
          <w:lang w:val="ru-RU"/>
        </w:rPr>
        <w:t>б</w:t>
      </w:r>
      <w:r>
        <w:rPr>
          <w:lang w:val="ru-RU"/>
        </w:rPr>
        <w:t>о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2"/>
          <w:lang w:val="ru-RU"/>
        </w:rPr>
        <w:t>и</w:t>
      </w:r>
      <w:r>
        <w:rPr>
          <w:lang w:val="ru-RU"/>
        </w:rPr>
        <w:t>ода</w:t>
      </w:r>
      <w:r>
        <w:rPr>
          <w:w w:val="99"/>
          <w:lang w:val="ru-RU"/>
        </w:rPr>
        <w:t xml:space="preserve"> </w:t>
      </w:r>
      <w:r>
        <w:rPr>
          <w:lang w:val="ru-RU"/>
        </w:rPr>
        <w:t>вр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м</w:t>
      </w:r>
      <w:r>
        <w:rPr>
          <w:spacing w:val="-2"/>
          <w:lang w:val="ru-RU"/>
        </w:rPr>
        <w:t>е</w:t>
      </w:r>
      <w:r>
        <w:rPr>
          <w:lang w:val="ru-RU"/>
        </w:rPr>
        <w:t>н</w:t>
      </w:r>
      <w:r>
        <w:rPr>
          <w:spacing w:val="2"/>
          <w:lang w:val="ru-RU"/>
        </w:rPr>
        <w:t>и</w:t>
      </w:r>
      <w:r>
        <w:rPr>
          <w:lang w:val="ru-RU"/>
        </w:rPr>
        <w:t>,</w:t>
      </w:r>
      <w:r>
        <w:rPr>
          <w:spacing w:val="-11"/>
          <w:lang w:val="ru-RU"/>
        </w:rPr>
        <w:t xml:space="preserve"> </w:t>
      </w:r>
      <w:r>
        <w:rPr>
          <w:spacing w:val="2"/>
          <w:lang w:val="ru-RU"/>
        </w:rPr>
        <w:t>п</w:t>
      </w:r>
      <w:r>
        <w:rPr>
          <w:spacing w:val="-2"/>
          <w:lang w:val="ru-RU"/>
        </w:rPr>
        <w:t>е</w:t>
      </w:r>
      <w:r>
        <w:rPr>
          <w:lang w:val="ru-RU"/>
        </w:rPr>
        <w:t>р</w:t>
      </w:r>
      <w:r>
        <w:rPr>
          <w:spacing w:val="-2"/>
          <w:lang w:val="ru-RU"/>
        </w:rPr>
        <w:t>е</w:t>
      </w:r>
      <w:r>
        <w:rPr>
          <w:spacing w:val="2"/>
          <w:lang w:val="ru-RU"/>
        </w:rPr>
        <w:t>н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с</w:t>
      </w:r>
      <w:r>
        <w:rPr>
          <w:lang w:val="ru-RU"/>
        </w:rPr>
        <w:t>и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10"/>
          <w:lang w:val="ru-RU"/>
        </w:rPr>
        <w:t xml:space="preserve"> </w:t>
      </w:r>
      <w:r>
        <w:rPr>
          <w:spacing w:val="2"/>
          <w:lang w:val="ru-RU"/>
        </w:rPr>
        <w:t>д</w:t>
      </w:r>
      <w:r>
        <w:rPr>
          <w:lang w:val="ru-RU"/>
        </w:rPr>
        <w:t>анные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с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2"/>
          <w:lang w:val="ru-RU"/>
        </w:rPr>
        <w:t>с</w:t>
      </w:r>
      <w:r>
        <w:rPr>
          <w:lang w:val="ru-RU"/>
        </w:rPr>
        <w:t>т</w:t>
      </w:r>
      <w:r>
        <w:rPr>
          <w:spacing w:val="2"/>
          <w:lang w:val="ru-RU"/>
        </w:rPr>
        <w:t>р</w:t>
      </w:r>
      <w:r>
        <w:rPr>
          <w:lang w:val="ru-RU"/>
        </w:rPr>
        <w:t>о</w:t>
      </w:r>
      <w:r>
        <w:rPr>
          <w:spacing w:val="2"/>
          <w:lang w:val="ru-RU"/>
        </w:rPr>
        <w:t>й</w:t>
      </w:r>
      <w:r>
        <w:rPr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>ва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на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к</w:t>
      </w:r>
      <w:r>
        <w:rPr>
          <w:spacing w:val="-2"/>
          <w:lang w:val="ru-RU"/>
        </w:rPr>
        <w:t>о</w:t>
      </w:r>
      <w:r>
        <w:rPr>
          <w:spacing w:val="5"/>
          <w:lang w:val="ru-RU"/>
        </w:rPr>
        <w:t>м</w:t>
      </w:r>
      <w:r>
        <w:rPr>
          <w:spacing w:val="2"/>
          <w:lang w:val="ru-RU"/>
        </w:rPr>
        <w:t>п</w:t>
      </w:r>
      <w:r>
        <w:rPr>
          <w:lang w:val="ru-RU"/>
        </w:rPr>
        <w:t>ью</w:t>
      </w:r>
      <w:r>
        <w:rPr>
          <w:spacing w:val="1"/>
          <w:lang w:val="ru-RU"/>
        </w:rPr>
        <w:t>т</w:t>
      </w:r>
      <w:r>
        <w:rPr>
          <w:spacing w:val="-2"/>
          <w:lang w:val="ru-RU"/>
        </w:rPr>
        <w:t>е</w:t>
      </w:r>
      <w:r>
        <w:rPr>
          <w:lang w:val="ru-RU"/>
        </w:rPr>
        <w:t>р,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з</w:t>
      </w:r>
      <w:r>
        <w:rPr>
          <w:spacing w:val="2"/>
          <w:lang w:val="ru-RU"/>
        </w:rPr>
        <w:t>а</w:t>
      </w:r>
      <w:r>
        <w:rPr>
          <w:lang w:val="ru-RU"/>
        </w:rPr>
        <w:t>т</w:t>
      </w:r>
      <w:r>
        <w:rPr>
          <w:spacing w:val="-2"/>
          <w:lang w:val="ru-RU"/>
        </w:rPr>
        <w:t>е</w:t>
      </w:r>
      <w:r>
        <w:rPr>
          <w:lang w:val="ru-RU"/>
        </w:rPr>
        <w:t>м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</w:t>
      </w:r>
      <w:r>
        <w:rPr>
          <w:spacing w:val="1"/>
          <w:lang w:val="ru-RU"/>
        </w:rPr>
        <w:t>тс</w:t>
      </w:r>
      <w:r>
        <w:rPr>
          <w:lang w:val="ru-RU"/>
        </w:rPr>
        <w:t>о</w:t>
      </w:r>
      <w:r>
        <w:rPr>
          <w:spacing w:val="-2"/>
          <w:lang w:val="ru-RU"/>
        </w:rPr>
        <w:t>е</w:t>
      </w:r>
      <w:r>
        <w:rPr>
          <w:lang w:val="ru-RU"/>
        </w:rPr>
        <w:t>ди</w:t>
      </w:r>
      <w:r>
        <w:rPr>
          <w:spacing w:val="2"/>
          <w:lang w:val="ru-RU"/>
        </w:rPr>
        <w:t>н</w:t>
      </w:r>
      <w:r>
        <w:rPr>
          <w:lang w:val="ru-RU"/>
        </w:rPr>
        <w:t>и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w w:val="99"/>
          <w:lang w:val="ru-RU"/>
        </w:rPr>
        <w:t xml:space="preserve"> </w:t>
      </w:r>
      <w:r>
        <w:rPr>
          <w:lang w:val="ru-RU"/>
        </w:rPr>
        <w:t>аккуму</w:t>
      </w:r>
      <w:r>
        <w:rPr>
          <w:spacing w:val="1"/>
          <w:lang w:val="ru-RU"/>
        </w:rPr>
        <w:t>л</w:t>
      </w:r>
      <w:r>
        <w:rPr>
          <w:lang w:val="ru-RU"/>
        </w:rPr>
        <w:t>я</w:t>
      </w:r>
      <w:r>
        <w:rPr>
          <w:spacing w:val="2"/>
          <w:lang w:val="ru-RU"/>
        </w:rPr>
        <w:t>т</w:t>
      </w:r>
      <w:r>
        <w:rPr>
          <w:lang w:val="ru-RU"/>
        </w:rPr>
        <w:t>ор.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Храни</w:t>
      </w:r>
      <w:r>
        <w:rPr>
          <w:spacing w:val="1"/>
          <w:lang w:val="ru-RU"/>
        </w:rPr>
        <w:t>т</w:t>
      </w:r>
      <w:r>
        <w:rPr>
          <w:lang w:val="ru-RU"/>
        </w:rPr>
        <w:t>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у</w:t>
      </w:r>
      <w:r>
        <w:rPr>
          <w:spacing w:val="-2"/>
          <w:lang w:val="ru-RU"/>
        </w:rPr>
        <w:t>с</w:t>
      </w:r>
      <w:r>
        <w:rPr>
          <w:lang w:val="ru-RU"/>
        </w:rPr>
        <w:t>т</w:t>
      </w:r>
      <w:r>
        <w:rPr>
          <w:spacing w:val="2"/>
          <w:lang w:val="ru-RU"/>
        </w:rPr>
        <w:t>р</w:t>
      </w:r>
      <w:r>
        <w:rPr>
          <w:lang w:val="ru-RU"/>
        </w:rPr>
        <w:t>о</w:t>
      </w:r>
      <w:r>
        <w:rPr>
          <w:spacing w:val="2"/>
          <w:lang w:val="ru-RU"/>
        </w:rPr>
        <w:t>й</w:t>
      </w:r>
      <w:r>
        <w:rPr>
          <w:lang w:val="ru-RU"/>
        </w:rPr>
        <w:t>ство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а</w:t>
      </w:r>
      <w:r>
        <w:rPr>
          <w:spacing w:val="2"/>
          <w:lang w:val="ru-RU"/>
        </w:rPr>
        <w:t>к</w:t>
      </w:r>
      <w:r>
        <w:rPr>
          <w:lang w:val="ru-RU"/>
        </w:rPr>
        <w:t>куму</w:t>
      </w:r>
      <w:r>
        <w:rPr>
          <w:spacing w:val="1"/>
          <w:lang w:val="ru-RU"/>
        </w:rPr>
        <w:t>л</w:t>
      </w:r>
      <w:r>
        <w:rPr>
          <w:spacing w:val="2"/>
          <w:lang w:val="ru-RU"/>
        </w:rPr>
        <w:t>я</w:t>
      </w:r>
      <w:r>
        <w:rPr>
          <w:lang w:val="ru-RU"/>
        </w:rPr>
        <w:t>т</w:t>
      </w:r>
      <w:r>
        <w:rPr>
          <w:spacing w:val="-2"/>
          <w:lang w:val="ru-RU"/>
        </w:rPr>
        <w:t>о</w:t>
      </w:r>
      <w:r>
        <w:rPr>
          <w:lang w:val="ru-RU"/>
        </w:rPr>
        <w:t>р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2"/>
          <w:lang w:val="ru-RU"/>
        </w:rPr>
        <w:t>д</w:t>
      </w:r>
      <w:r>
        <w:rPr>
          <w:spacing w:val="-2"/>
          <w:lang w:val="ru-RU"/>
        </w:rPr>
        <w:t>е</w:t>
      </w:r>
      <w:r>
        <w:rPr>
          <w:spacing w:val="1"/>
          <w:lang w:val="ru-RU"/>
        </w:rPr>
        <w:t>л</w:t>
      </w:r>
      <w:r>
        <w:rPr>
          <w:lang w:val="ru-RU"/>
        </w:rPr>
        <w:t>ь</w:t>
      </w:r>
      <w:r>
        <w:rPr>
          <w:spacing w:val="2"/>
          <w:lang w:val="ru-RU"/>
        </w:rPr>
        <w:t>н</w:t>
      </w:r>
      <w:r>
        <w:rPr>
          <w:lang w:val="ru-RU"/>
        </w:rPr>
        <w:t>о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друг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от</w:t>
      </w:r>
      <w:r>
        <w:rPr>
          <w:spacing w:val="-8"/>
          <w:lang w:val="ru-RU"/>
        </w:rPr>
        <w:t xml:space="preserve"> </w:t>
      </w:r>
      <w:r>
        <w:rPr>
          <w:lang w:val="ru-RU"/>
        </w:rPr>
        <w:t xml:space="preserve">друга. </w:t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При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обнар</w:t>
      </w:r>
      <w:r>
        <w:rPr>
          <w:spacing w:val="1"/>
          <w:lang w:val="ru-RU"/>
        </w:rPr>
        <w:t>уж</w:t>
      </w:r>
      <w:r>
        <w:rPr>
          <w:spacing w:val="-2"/>
          <w:lang w:val="ru-RU"/>
        </w:rPr>
        <w:t>е</w:t>
      </w:r>
      <w:r>
        <w:rPr>
          <w:lang w:val="ru-RU"/>
        </w:rPr>
        <w:t>нии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неи</w:t>
      </w:r>
      <w:r>
        <w:rPr>
          <w:spacing w:val="1"/>
          <w:lang w:val="ru-RU"/>
        </w:rPr>
        <w:t>с</w:t>
      </w:r>
      <w:r>
        <w:rPr>
          <w:lang w:val="ru-RU"/>
        </w:rPr>
        <w:t>правн</w:t>
      </w:r>
      <w:r>
        <w:rPr>
          <w:spacing w:val="1"/>
          <w:lang w:val="ru-RU"/>
        </w:rPr>
        <w:t>о</w:t>
      </w:r>
      <w:r>
        <w:rPr>
          <w:lang w:val="ru-RU"/>
        </w:rPr>
        <w:t>с</w:t>
      </w:r>
      <w:r>
        <w:rPr>
          <w:spacing w:val="4"/>
          <w:lang w:val="ru-RU"/>
        </w:rPr>
        <w:t>т</w:t>
      </w:r>
      <w:r>
        <w:rPr>
          <w:lang w:val="ru-RU"/>
        </w:rPr>
        <w:t>и</w:t>
      </w:r>
      <w:r>
        <w:rPr>
          <w:spacing w:val="-13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раб</w:t>
      </w:r>
      <w:r>
        <w:rPr>
          <w:spacing w:val="1"/>
          <w:lang w:val="ru-RU"/>
        </w:rPr>
        <w:t>о</w:t>
      </w:r>
      <w:r>
        <w:rPr>
          <w:lang w:val="ru-RU"/>
        </w:rPr>
        <w:t>те</w:t>
      </w:r>
      <w:r>
        <w:rPr>
          <w:spacing w:val="-11"/>
          <w:lang w:val="ru-RU"/>
        </w:rPr>
        <w:t xml:space="preserve"> </w:t>
      </w:r>
      <w:r>
        <w:rPr>
          <w:spacing w:val="1"/>
          <w:lang w:val="ru-RU"/>
        </w:rPr>
        <w:t>у</w:t>
      </w:r>
      <w:r>
        <w:rPr>
          <w:lang w:val="ru-RU"/>
        </w:rPr>
        <w:t>с</w:t>
      </w:r>
      <w:r>
        <w:rPr>
          <w:spacing w:val="1"/>
          <w:lang w:val="ru-RU"/>
        </w:rPr>
        <w:t>т</w:t>
      </w:r>
      <w:r>
        <w:rPr>
          <w:lang w:val="ru-RU"/>
        </w:rPr>
        <w:t>рой</w:t>
      </w:r>
      <w:r>
        <w:rPr>
          <w:spacing w:val="1"/>
          <w:lang w:val="ru-RU"/>
        </w:rPr>
        <w:t>с</w:t>
      </w:r>
      <w:r>
        <w:rPr>
          <w:lang w:val="ru-RU"/>
        </w:rPr>
        <w:t>т</w:t>
      </w:r>
      <w:r>
        <w:rPr>
          <w:spacing w:val="-2"/>
          <w:lang w:val="ru-RU"/>
        </w:rPr>
        <w:t>в</w:t>
      </w:r>
      <w:r>
        <w:rPr>
          <w:spacing w:val="2"/>
          <w:lang w:val="ru-RU"/>
        </w:rPr>
        <w:t>а</w:t>
      </w:r>
      <w:r>
        <w:rPr>
          <w:lang w:val="ru-RU"/>
        </w:rPr>
        <w:t>,</w:t>
      </w:r>
      <w:r>
        <w:rPr>
          <w:spacing w:val="-13"/>
          <w:lang w:val="ru-RU"/>
        </w:rPr>
        <w:t xml:space="preserve"> обратитесь к поставщику с описанием неисправности</w:t>
      </w:r>
      <w:r>
        <w:rPr>
          <w:lang w:val="ru-RU"/>
        </w:rPr>
        <w:t xml:space="preserve">. </w:t>
      </w:r>
    </w:p>
    <w:p w:rsidR="003C5E08" w:rsidRDefault="008F7756">
      <w:pPr>
        <w:pStyle w:val="21"/>
        <w:rPr>
          <w:rFonts w:ascii="Franklin Gothic Medium" w:hAnsi="Franklin Gothic Medium"/>
          <w:lang w:val="ru-RU" w:eastAsia="zh-TW"/>
        </w:rPr>
      </w:pPr>
      <w:bookmarkStart w:id="19" w:name="_Toc432506582"/>
      <w:bookmarkStart w:id="20" w:name="_Toc518486526"/>
      <w:bookmarkStart w:id="21" w:name="_Toc506822544"/>
      <w:r>
        <w:rPr>
          <w:rFonts w:ascii="Franklin Gothic Medium" w:eastAsia="SimSun" w:hAnsi="Franklin Gothic Medium"/>
          <w:lang w:val="ru-RU" w:eastAsia="zh-CN"/>
        </w:rPr>
        <w:t>О руководстве пользователя</w:t>
      </w:r>
      <w:bookmarkEnd w:id="19"/>
      <w:bookmarkEnd w:id="20"/>
      <w:bookmarkEnd w:id="21"/>
    </w:p>
    <w:p w:rsidR="003C5E08" w:rsidRDefault="008F7756">
      <w:pPr>
        <w:pStyle w:val="a2"/>
        <w:rPr>
          <w:lang w:val="ru-RU"/>
        </w:rPr>
      </w:pPr>
      <w:r>
        <w:rPr>
          <w:color w:val="000000"/>
          <w:lang w:val="ru-RU"/>
        </w:rPr>
        <w:t>В этом руководстве подробно описано, как настроить и использовать т</w:t>
      </w:r>
      <w:r>
        <w:rPr>
          <w:rStyle w:val="StrongEmphasis"/>
          <w:color w:val="000000"/>
          <w:lang w:val="ru-RU"/>
        </w:rPr>
        <w:t>ерминал сбора данных</w:t>
      </w:r>
      <w:r>
        <w:rPr>
          <w:lang w:val="ru-RU"/>
        </w:rPr>
        <w:t xml:space="preserve">. Раздел «Уход и Обслуживание» особенно важен для тех, кто отвечает за обслуживание терминала. 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lastRenderedPageBreak/>
        <w:t xml:space="preserve">Мы рекомендуем вам сделать копию руководства и иметь ее при себе, для того, чтобы быстро найти ответ на возникающие по ходу работы вопросы. Чтобы избежать непредвиденных ситуаций прочтите данное руководство перед началом использования терминала. </w:t>
      </w:r>
    </w:p>
    <w:p w:rsidR="003C5E08" w:rsidRDefault="008F7756">
      <w:pPr>
        <w:keepNext w:val="0"/>
        <w:keepLines w:val="0"/>
        <w:rPr>
          <w:rFonts w:ascii="Verdana" w:hAnsi="Verdana"/>
          <w:sz w:val="20"/>
          <w:szCs w:val="22"/>
          <w:lang w:val="ru-RU"/>
        </w:rPr>
      </w:pPr>
      <w:r>
        <w:rPr>
          <w:lang w:val="ru-RU"/>
        </w:rPr>
        <w:br w:type="page"/>
      </w:r>
    </w:p>
    <w:p w:rsidR="003C5E08" w:rsidRPr="000D5DD4" w:rsidRDefault="00C76B30">
      <w:pPr>
        <w:pStyle w:val="1"/>
        <w:framePr w:wrap="around" w:x="1276" w:y="-71"/>
        <w:rPr>
          <w:lang w:val="ru-RU"/>
        </w:rPr>
      </w:pPr>
      <w:r>
        <w:rPr>
          <w:lang w:val="ru-RU"/>
        </w:rPr>
        <w:lastRenderedPageBreak/>
        <w:t xml:space="preserve">Работа с </w:t>
      </w:r>
      <w:r>
        <w:rPr>
          <w:lang w:val="en-US"/>
        </w:rPr>
        <w:t>KT</w:t>
      </w:r>
      <w:r w:rsidRPr="000D5DD4">
        <w:rPr>
          <w:lang w:val="ru-RU"/>
        </w:rPr>
        <w:t>40</w:t>
      </w:r>
    </w:p>
    <w:p w:rsidR="003C5E08" w:rsidRDefault="008F7756">
      <w:pPr>
        <w:pStyle w:val="21"/>
        <w:rPr>
          <w:rFonts w:ascii="Franklin Gothic Medium" w:hAnsi="Franklin Gothic Medium"/>
          <w:b w:val="0"/>
          <w:lang w:val="ru-RU" w:eastAsia="zh-TW"/>
        </w:rPr>
      </w:pPr>
      <w:bookmarkStart w:id="22" w:name="_Toc432506587"/>
      <w:bookmarkStart w:id="23" w:name="_Toc506822549"/>
      <w:bookmarkStart w:id="24" w:name="_Toc518486528"/>
      <w:bookmarkStart w:id="25" w:name="_Ref347131403"/>
      <w:bookmarkStart w:id="26" w:name="_Ref347131405"/>
      <w:bookmarkStart w:id="27" w:name="_Ref347131407"/>
      <w:bookmarkStart w:id="28" w:name="_Ref347136794"/>
      <w:bookmarkStart w:id="29" w:name="_Ref238984328"/>
      <w:bookmarkStart w:id="30" w:name="_Ref418670772"/>
      <w:bookmarkStart w:id="31" w:name="_Toc192910987"/>
      <w:r>
        <w:rPr>
          <w:rFonts w:ascii="Franklin Gothic Medium" w:eastAsia="SimSun" w:hAnsi="Franklin Gothic Medium"/>
          <w:lang w:val="ru-RU" w:eastAsia="zh-CN"/>
        </w:rPr>
        <w:t>Приступая к работе</w:t>
      </w:r>
      <w:bookmarkEnd w:id="22"/>
      <w:bookmarkEnd w:id="23"/>
      <w:bookmarkEnd w:id="24"/>
    </w:p>
    <w:p w:rsidR="003C5E08" w:rsidRDefault="008F7756">
      <w:pPr>
        <w:pStyle w:val="31"/>
        <w:rPr>
          <w:rFonts w:ascii="Franklin Gothic Medium" w:eastAsia="SimSun" w:hAnsi="Franklin Gothic Medium"/>
          <w:b w:val="0"/>
          <w:lang w:val="ru-RU" w:eastAsia="zh-CN"/>
        </w:rPr>
      </w:pPr>
      <w:r>
        <w:rPr>
          <w:rFonts w:ascii="Franklin Gothic Medium" w:eastAsia="SimSun" w:hAnsi="Franklin Gothic Medium"/>
          <w:b w:val="0"/>
          <w:lang w:val="ru-RU" w:eastAsia="zh-CN"/>
        </w:rPr>
        <w:t>Обзор</w:t>
      </w:r>
    </w:p>
    <w:p w:rsidR="003C5E08" w:rsidRDefault="00864E0A">
      <w:pPr>
        <w:pStyle w:val="a2"/>
        <w:rPr>
          <w:lang w:val="ru-RU"/>
        </w:rPr>
      </w:pPr>
      <w:r>
        <w:rPr>
          <w:noProof/>
          <w:lang w:val="ru-RU" w:eastAsia="ru-RU"/>
        </w:rPr>
        <w:pict>
          <v:shape id="Поле 1408" o:spid="_x0000_s1066" type="#_x0000_t202" style="position:absolute;left:0;text-align:left;margin-left:417.3pt;margin-top:32.8pt;width:32.25pt;height:2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29" o:spid="_x0000_s1041" type="#_x0000_t202" style="position:absolute;left:0;text-align:left;margin-left:150.35pt;margin-top:32.75pt;width:18.75pt;height:2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9" o:spid="_x0000_s1036" type="#_x0000_t202" style="position:absolute;left:0;text-align:left;margin-left:1.1pt;margin-top:30.8pt;width:18.75pt;height:21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388" o:spid="_x0000_s1053" style="position:absolute;left:0;text-align:left;flip:y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1pt,42.55pt" to="421.1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" strokecolor="red" strokeweight="2.25pt"/>
        </w:pict>
      </w:r>
      <w:r w:rsidR="008F7756">
        <w:rPr>
          <w:lang w:val="ru-RU"/>
        </w:rPr>
        <w:t>Этот пункт описывает основные части корпуса и батарейного отсека терминала. Вы также научитесь включать и выключать терминал и узнаете значения светодиодов.</w:t>
      </w:r>
    </w:p>
    <w:p w:rsidR="003C5E08" w:rsidRDefault="00864E0A">
      <w:pPr>
        <w:pStyle w:val="a2"/>
        <w:rPr>
          <w:lang w:val="ru-RU"/>
        </w:rPr>
      </w:pPr>
      <w:r>
        <w:rPr>
          <w:noProof/>
          <w:lang w:val="ru-RU" w:eastAsia="ru-RU"/>
        </w:rPr>
        <w:pict>
          <v:shape id="Поле 1379" o:spid="_x0000_s1047" type="#_x0000_t202" style="position:absolute;left:0;text-align:left;margin-left:-8.4pt;margin-top:48.3pt;width:18.75pt;height:2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586" o:spid="_x0000_s1105" style="position:absolute;left:0;text-align:left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9pt,6.25pt" to="78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585" o:spid="_x0000_s1104" style="position:absolute;left:0;text-align:lef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5pt,5.9pt" to="50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" strokecolor="red" strokeweight="2.25pt"/>
        </w:pict>
      </w:r>
      <w:r>
        <w:rPr>
          <w:noProof/>
          <w:lang w:val="ru-RU" w:eastAsia="ru-RU"/>
        </w:rPr>
        <w:pict>
          <v:shape id="Поле 1592" o:spid="_x0000_s1111" type="#_x0000_t202" style="position:absolute;left:0;text-align:left;margin-left:421.8pt;margin-top:321.35pt;width:32.25pt;height:21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593" o:spid="_x0000_s1112" type="#_x0000_t202" style="position:absolute;left:0;text-align:left;margin-left:403.05pt;margin-top:345.35pt;width:32.25pt;height:2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591" o:spid="_x0000_s1110" type="#_x0000_t202" style="position:absolute;left:0;text-align:left;margin-left:426.3pt;margin-top:235.85pt;width:32.25pt;height:2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386" o:spid="_x0000_s1051" style="position:absolute;left:0;text-align:lef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.85pt,246.65pt" to="424.8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" strokecolor="red" strokeweight="2.25pt"/>
        </w:pict>
      </w:r>
      <w:r>
        <w:rPr>
          <w:noProof/>
          <w:lang w:val="ru-RU" w:eastAsia="ru-RU"/>
        </w:rPr>
        <w:pict>
          <v:shape id="Поле 1590" o:spid="_x0000_s1109" type="#_x0000_t202" style="position:absolute;left:0;text-align:left;margin-left:426.3pt;margin-top:123.35pt;width:32.25pt;height:2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589" o:spid="_x0000_s1108" type="#_x0000_t202" style="position:absolute;left:0;text-align:left;margin-left:427.8pt;margin-top:76.85pt;width:32.25pt;height:2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572" o:spid="_x0000_s1100" style="position:absolute;left:0;text-align:lef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3.85pt,86.9pt" to="429.3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" strokecolor="red" strokeweight="2.25pt"/>
        </w:pict>
      </w:r>
      <w:r>
        <w:rPr>
          <w:noProof/>
          <w:lang w:val="ru-RU" w:eastAsia="ru-RU"/>
        </w:rPr>
        <w:pict>
          <v:shape id="Поле 1588" o:spid="_x0000_s1107" type="#_x0000_t202" style="position:absolute;left:0;text-align:left;margin-left:433.05pt;margin-top:58.1pt;width:32.25pt;height:2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573" o:spid="_x0000_s1101" style="position:absolute;left:0;text-align:lef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1pt,68.15pt" to="436.1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3" o:spid="_x0000_s1032" style="position:absolute;left:0;text-align:left;flip:x y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15pt,334.85pt" to="376.1pt,3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" strokecolor="red" strokeweight="2.25pt"/>
        </w:pict>
      </w:r>
      <w:r>
        <w:rPr>
          <w:noProof/>
          <w:lang w:val="ru-RU" w:eastAsia="ru-RU"/>
        </w:rPr>
        <w:pict>
          <v:shape id="Поле 1587" o:spid="_x0000_s1106" type="#_x0000_t202" style="position:absolute;left:0;text-align:left;margin-left:230.6pt;margin-top:148.85pt;width:29.25pt;height:2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" filled="f" stroked="f">
            <v:textbox>
              <w:txbxContent>
                <w:p w:rsidR="00E009F1" w:rsidRDefault="00E009F1" w:rsidP="00A80F4B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391" o:spid="_x0000_s1056" style="position:absolute;left:0;text-align:lef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85pt,158.9pt" to="277.1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" strokecolor="red" strokeweight="2.25pt"/>
        </w:pict>
      </w:r>
      <w:r>
        <w:rPr>
          <w:noProof/>
          <w:lang w:val="ru-RU" w:eastAsia="ru-RU"/>
        </w:rPr>
        <w:pict>
          <v:shape id="Поле 1392" o:spid="_x0000_s1057" type="#_x0000_t202" style="position:absolute;left:0;text-align:left;margin-left:230.6pt;margin-top:109.1pt;width:29.25pt;height:2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1570" o:spid="_x0000_s1099" style="position:absolute;left:0;text-align:lef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85pt,119.15pt" to="277.1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" strokecolor="red" strokeweight="2.25pt"/>
        </w:pict>
      </w:r>
      <w:r>
        <w:rPr>
          <w:noProof/>
          <w:lang w:val="ru-RU" w:eastAsia="ru-RU"/>
        </w:rPr>
        <w:pict>
          <v:shape id="Поле 1390" o:spid="_x0000_s1055" type="#_x0000_t202" style="position:absolute;left:0;text-align:left;margin-left:156.35pt;margin-top:313.85pt;width:29.25pt;height:2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385" o:spid="_x0000_s1050" type="#_x0000_t202" style="position:absolute;left:0;text-align:left;margin-left:178.85pt;margin-top:291.65pt;width:35.25pt;height:2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30" o:spid="_x0000_s1042" type="#_x0000_t202" style="position:absolute;left:0;text-align:left;margin-left:173.35pt;margin-top:11.55pt;width:18.75pt;height:2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387" o:spid="_x0000_s1052" type="#_x0000_t202" style="position:absolute;left:0;text-align:left;margin-left:171.35pt;margin-top:70.1pt;width:32.25pt;height:2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31" o:spid="_x0000_s1043" type="#_x0000_t202" style="position:absolute;left:0;text-align:left;margin-left:19.6pt;margin-top:311.55pt;width:18.75pt;height:2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403" o:spid="_x0000_s1059" type="#_x0000_t202" style="position:absolute;left:0;text-align:left;margin-left:22.1pt;margin-top:252.65pt;width:21.75pt;height:21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" filled="f" stroked="f">
            <v:textbox>
              <w:txbxContent>
                <w:p w:rsidR="00E009F1" w:rsidRPr="00A80F4B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377" o:spid="_x0000_s1045" type="#_x0000_t202" style="position:absolute;left:0;text-align:left;margin-left:-2.4pt;margin-top:139pt;width:18.75pt;height:2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1378" o:spid="_x0000_s1046" type="#_x0000_t202" style="position:absolute;left:0;text-align:left;margin-left:-4.15pt;margin-top:102.3pt;width:18.75pt;height:2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Поле 28" o:spid="_x0000_s1040" type="#_x0000_t202" style="position:absolute;left:0;text-align:left;margin-left:-8.65pt;margin-top:27.3pt;width:18.75pt;height:2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" filled="f" stroked="f">
            <v:textbox>
              <w:txbxContent>
                <w:p w:rsidR="00E009F1" w:rsidRDefault="00E009F1">
                  <w:pPr>
                    <w:rPr>
                      <w:rFonts w:ascii="Verdana" w:hAnsi="Verdana"/>
                      <w:b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b/>
                      <w:sz w:val="18"/>
                      <w:szCs w:val="18"/>
                      <w:lang w:val="ru-RU" w:eastAsia="zh-CN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Прямая соединительная линия 25" o:spid="_x0000_s1039" style="position:absolute;left:0;text-align:lef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49.9pt" to="43.8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8" o:spid="_x0000_s1028" style="position:absolute;left:0;text-align:lef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6pt,57.65pt" to="38.3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7" o:spid="_x0000_s1027" style="position:absolute;left:0;text-align:lef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37.4pt" to="36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582" o:spid="_x0000_s1103" style="position:absolute;left:0;text-align:left;flip:y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pt,20.6pt" to="153.3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580" o:spid="_x0000_s1102" style="position:absolute;left:0;text-align:lef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5pt,20.6pt" to="173.6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3" o:spid="_x0000_s1065" style="position:absolute;left:0;text-align:lef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1pt,320.9pt" to="423.3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1" o:spid="_x0000_s1030" style="position:absolute;left:0;text-align:lef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5pt,133.85pt" to="429.3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383" o:spid="_x0000_s1049" style="position:absolute;left:0;text-align:lef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85pt,302.15pt" to="183.35pt,3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4" o:spid="_x0000_s1033" style="position:absolute;left:0;text-align:lef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5pt,322.85pt" to="160.9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5" o:spid="_x0000_s1034" style="position:absolute;left:0;text-align:left;flip:x 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310.1pt" to="139.1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376" o:spid="_x0000_s1044" style="position:absolute;left:0;text-align:lef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5pt,321.35pt" to="58.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6" o:spid="_x0000_s1035" style="position:absolute;left:0;text-align:left;flip: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307.85pt" to="77.6pt,3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389" o:spid="_x0000_s1054" style="position:absolute;left:0;text-align:left;flip:y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1.35pt,8.9pt" to="400.8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401" o:spid="_x0000_s1058" style="position:absolute;left:0;text-align:lef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pt,263.15pt" to="70.1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10" o:spid="_x0000_s1029" style="position:absolute;left:0;text-align:lef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12.4pt" to="44.6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24" o:spid="_x0000_s1038" style="position:absolute;left:0;text-align:left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1pt,8.6pt" to="130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" strokecolor="red" strokeweight="2.25pt"/>
        </w:pict>
      </w:r>
      <w:r>
        <w:rPr>
          <w:noProof/>
          <w:lang w:val="ru-RU" w:eastAsia="ru-RU"/>
        </w:rPr>
        <w:pict>
          <v:line id="Прямая соединительная линия 22" o:spid="_x0000_s1037" style="position:absolute;left:0;text-align:lef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5pt,8.6pt" to="151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" strokecolor="red" strokeweight="2.25pt"/>
        </w:pict>
      </w:r>
      <w:r w:rsidR="00A80F4B">
        <w:rPr>
          <w:lang w:val="ru-RU"/>
        </w:rPr>
        <w:t xml:space="preserve"> </w:t>
      </w:r>
      <w:r w:rsidR="00C76B30">
        <w:rPr>
          <w:lang w:val="ru-RU"/>
        </w:rPr>
        <w:t xml:space="preserve">    </w:t>
      </w:r>
      <w:r w:rsidR="00C76B30">
        <w:rPr>
          <w:noProof/>
          <w:lang w:val="ru-RU" w:eastAsia="ru-RU"/>
        </w:rPr>
        <w:drawing>
          <wp:inline distT="0" distB="0" distL="0" distR="0">
            <wp:extent cx="1956542" cy="4320000"/>
            <wp:effectExtent l="0" t="0" r="5715" b="4445"/>
            <wp:docPr id="1568" name="Рисунок 1568" descr="C:\MyChatFiles\IN\77 - Михаил Репин\F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ChatFiles\IN\77 - Михаил Репин\Fro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4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pict>
          <v:line id="Прямая соединительная линия 1380" o:spid="_x0000_s1048" style="position:absolute;left:0;text-align:lef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1pt,79.85pt" to="173.6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" strokecolor="red" strokeweight="2.25pt"/>
        </w:pict>
      </w:r>
      <w:r w:rsidR="00D812C3">
        <w:rPr>
          <w:lang w:val="ru-RU"/>
        </w:rPr>
        <w:t xml:space="preserve">                </w:t>
      </w:r>
      <w:r w:rsidR="00C76B30">
        <w:rPr>
          <w:lang w:val="ru-RU"/>
        </w:rPr>
        <w:t xml:space="preserve">   </w:t>
      </w:r>
      <w:r w:rsidR="00C76B30">
        <w:rPr>
          <w:noProof/>
          <w:lang w:val="ru-RU" w:eastAsia="ru-RU"/>
        </w:rPr>
        <w:drawing>
          <wp:inline distT="0" distB="0" distL="0" distR="0">
            <wp:extent cx="1780363" cy="4320000"/>
            <wp:effectExtent l="0" t="0" r="0" b="4445"/>
            <wp:docPr id="21" name="Рисунок 21" descr="C:\MyChatFiles\IN\77 - Михаил Репин\Ресур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77 - Михаил Репин\Ресурс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6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64E0A">
      <w:pPr>
        <w:ind w:left="238"/>
        <w:rPr>
          <w:rFonts w:ascii="Verdana" w:eastAsia="Verdana" w:hAnsi="Verdana" w:cs="Verdana"/>
          <w:sz w:val="20"/>
          <w:lang w:val="ru-RU"/>
        </w:rPr>
      </w:pPr>
      <w:r>
        <w:rPr>
          <w:noProof/>
          <w:lang w:val="ru-RU" w:eastAsia="ru-RU"/>
        </w:rPr>
        <w:pict>
          <v:line id="Прямая соединительная линия 12" o:spid="_x0000_s1031" style="position:absolute;left:0;text-align:lef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35pt,6.8pt" to="401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" strokecolor="red" strokeweight="2.25pt"/>
        </w:pict>
      </w:r>
      <w:r w:rsidR="008F7756">
        <w:rPr>
          <w:rFonts w:ascii="Verdana" w:eastAsia="Verdana" w:hAnsi="Verdana" w:cs="Verdana"/>
          <w:i/>
          <w:spacing w:val="-1"/>
          <w:sz w:val="20"/>
          <w:lang w:val="ru-RU"/>
        </w:rPr>
        <w:t>Рисунок</w:t>
      </w:r>
      <w:r w:rsidR="008F7756">
        <w:rPr>
          <w:rFonts w:ascii="Verdana" w:eastAsia="Verdana" w:hAnsi="Verdana" w:cs="Verdana"/>
          <w:i/>
          <w:sz w:val="20"/>
          <w:lang w:val="ru-RU"/>
        </w:rPr>
        <w:t xml:space="preserve"> </w:t>
      </w:r>
      <w:r w:rsidR="008F7756">
        <w:rPr>
          <w:rFonts w:ascii="Verdana" w:eastAsia="Verdana" w:hAnsi="Verdana" w:cs="Verdana"/>
          <w:i/>
          <w:spacing w:val="-1"/>
          <w:sz w:val="20"/>
          <w:lang w:val="ru-RU"/>
        </w:rPr>
        <w:t>1</w:t>
      </w:r>
      <w:r w:rsidR="008F7756">
        <w:rPr>
          <w:rFonts w:ascii="Verdana" w:eastAsia="Verdana" w:hAnsi="Verdana" w:cs="Verdana"/>
          <w:i/>
          <w:sz w:val="20"/>
          <w:lang w:val="ru-RU"/>
        </w:rPr>
        <w:t xml:space="preserve">: </w:t>
      </w:r>
      <w:r w:rsidR="008F7756">
        <w:rPr>
          <w:rFonts w:ascii="Verdana" w:eastAsia="Verdana" w:hAnsi="Verdana" w:cs="Verdana"/>
          <w:i/>
          <w:spacing w:val="-2"/>
          <w:sz w:val="20"/>
          <w:lang w:val="ru-RU"/>
        </w:rPr>
        <w:t>Обзор</w:t>
      </w:r>
    </w:p>
    <w:tbl>
      <w:tblPr>
        <w:tblW w:w="9054" w:type="dxa"/>
        <w:tblLayout w:type="fixed"/>
        <w:tblLook w:val="04A0" w:firstRow="1" w:lastRow="0" w:firstColumn="1" w:lastColumn="0" w:noHBand="0" w:noVBand="1"/>
      </w:tblPr>
      <w:tblGrid>
        <w:gridCol w:w="558"/>
        <w:gridCol w:w="3840"/>
        <w:gridCol w:w="558"/>
        <w:gridCol w:w="4098"/>
      </w:tblGrid>
      <w:tr w:rsidR="00A80F4B" w:rsidTr="00E009F1"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rStyle w:val="SpecialBold"/>
                <w:lang w:val="ru-RU"/>
              </w:rPr>
            </w:pPr>
            <w:r>
              <w:rPr>
                <w:rStyle w:val="SpecialBold"/>
              </w:rPr>
              <w:t>No</w:t>
            </w:r>
            <w:r>
              <w:rPr>
                <w:rStyle w:val="SpecialBold"/>
                <w:lang w:val="ru-RU"/>
              </w:rPr>
              <w:t>.</w:t>
            </w:r>
          </w:p>
        </w:tc>
        <w:tc>
          <w:tcPr>
            <w:tcW w:w="3840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rStyle w:val="SpecialBold"/>
                <w:lang w:val="ru-RU"/>
              </w:rPr>
            </w:pPr>
            <w:r>
              <w:rPr>
                <w:rStyle w:val="SpecialBold"/>
                <w:lang w:val="ru-RU"/>
              </w:rPr>
              <w:t>Описание</w:t>
            </w:r>
          </w:p>
        </w:tc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rStyle w:val="SpecialBold"/>
                <w:lang w:val="ru-RU"/>
              </w:rPr>
            </w:pPr>
            <w:r>
              <w:rPr>
                <w:rStyle w:val="SpecialBold"/>
              </w:rPr>
              <w:t>No</w:t>
            </w:r>
            <w:r>
              <w:rPr>
                <w:rStyle w:val="SpecialBold"/>
                <w:lang w:val="ru-RU"/>
              </w:rPr>
              <w:t>.</w:t>
            </w:r>
          </w:p>
        </w:tc>
        <w:tc>
          <w:tcPr>
            <w:tcW w:w="409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rStyle w:val="SpecialBold"/>
                <w:lang w:val="ru-RU"/>
              </w:rPr>
            </w:pPr>
            <w:r>
              <w:rPr>
                <w:rStyle w:val="SpecialBold"/>
                <w:lang w:val="ru-RU"/>
              </w:rPr>
              <w:t>Описание</w:t>
            </w:r>
          </w:p>
        </w:tc>
      </w:tr>
      <w:tr w:rsidR="00A80F4B" w:rsidTr="00E009F1">
        <w:tc>
          <w:tcPr>
            <w:tcW w:w="558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840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Светодиод</w:t>
            </w:r>
          </w:p>
        </w:tc>
        <w:tc>
          <w:tcPr>
            <w:tcW w:w="558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098" w:type="dxa"/>
          </w:tcPr>
          <w:p w:rsidR="00A80F4B" w:rsidRPr="00A80F4B" w:rsidRDefault="00A80F4B" w:rsidP="00A80F4B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Разъем для гарнитуры</w:t>
            </w:r>
          </w:p>
        </w:tc>
      </w:tr>
      <w:tr w:rsidR="00A80F4B" w:rsidRPr="00A80F4B" w:rsidTr="00E009F1"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840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 xml:space="preserve">Разъем </w:t>
            </w:r>
            <w:r>
              <w:t>micro</w:t>
            </w:r>
            <w:r w:rsidR="00045CA3">
              <w:rPr>
                <w:lang w:val="ru-RU"/>
              </w:rPr>
              <w:t xml:space="preserve"> </w:t>
            </w:r>
            <w:r>
              <w:t>USB</w:t>
            </w:r>
          </w:p>
        </w:tc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098" w:type="dxa"/>
            <w:shd w:val="clear" w:color="auto" w:fill="F3F3F3"/>
          </w:tcPr>
          <w:p w:rsidR="00A80F4B" w:rsidRDefault="00A80F4B" w:rsidP="000D5DD4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Боков</w:t>
            </w:r>
            <w:r w:rsidR="00045CA3">
              <w:rPr>
                <w:lang w:val="ru-RU"/>
              </w:rPr>
              <w:t>ая</w:t>
            </w:r>
            <w:r>
              <w:rPr>
                <w:lang w:val="ru-RU"/>
              </w:rPr>
              <w:t xml:space="preserve"> клавиша запуска камеры </w:t>
            </w:r>
          </w:p>
        </w:tc>
      </w:tr>
      <w:tr w:rsidR="00A80F4B" w:rsidTr="00E009F1">
        <w:tc>
          <w:tcPr>
            <w:tcW w:w="558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lastRenderedPageBreak/>
              <w:t>5</w:t>
            </w:r>
          </w:p>
        </w:tc>
        <w:tc>
          <w:tcPr>
            <w:tcW w:w="3840" w:type="dxa"/>
          </w:tcPr>
          <w:p w:rsidR="00A80F4B" w:rsidRDefault="00A80F4B" w:rsidP="000D5DD4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 xml:space="preserve">Боковые клавиши сканирования </w:t>
            </w:r>
          </w:p>
        </w:tc>
        <w:tc>
          <w:tcPr>
            <w:tcW w:w="558" w:type="dxa"/>
          </w:tcPr>
          <w:p w:rsidR="00A80F4B" w:rsidRDefault="00A80F4B" w:rsidP="00E009F1">
            <w:pPr>
              <w:pStyle w:val="TableBodyText"/>
            </w:pPr>
            <w:r>
              <w:t>6</w:t>
            </w:r>
          </w:p>
        </w:tc>
        <w:tc>
          <w:tcPr>
            <w:tcW w:w="4098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Физическая клавиатура</w:t>
            </w:r>
          </w:p>
        </w:tc>
      </w:tr>
      <w:tr w:rsidR="00A80F4B" w:rsidTr="00E009F1"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t>7</w:t>
            </w:r>
          </w:p>
        </w:tc>
        <w:tc>
          <w:tcPr>
            <w:tcW w:w="3840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rPr>
                <w:lang w:val="ru-RU"/>
              </w:rPr>
              <w:t>Микрофон</w:t>
            </w:r>
          </w:p>
        </w:tc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t>8</w:t>
            </w:r>
          </w:p>
        </w:tc>
        <w:tc>
          <w:tcPr>
            <w:tcW w:w="4098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rPr>
                <w:lang w:val="ru-RU"/>
              </w:rPr>
              <w:t>Разговорный динамик</w:t>
            </w:r>
          </w:p>
        </w:tc>
      </w:tr>
      <w:tr w:rsidR="00A80F4B" w:rsidTr="00E009F1">
        <w:tc>
          <w:tcPr>
            <w:tcW w:w="558" w:type="dxa"/>
          </w:tcPr>
          <w:p w:rsidR="00A80F4B" w:rsidRDefault="00A80F4B" w:rsidP="00E009F1">
            <w:pPr>
              <w:pStyle w:val="TableBodyText"/>
            </w:pPr>
            <w:r>
              <w:t>9</w:t>
            </w:r>
          </w:p>
        </w:tc>
        <w:tc>
          <w:tcPr>
            <w:tcW w:w="3840" w:type="dxa"/>
          </w:tcPr>
          <w:p w:rsidR="00A80F4B" w:rsidRP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Датчик приближения</w:t>
            </w:r>
          </w:p>
        </w:tc>
        <w:tc>
          <w:tcPr>
            <w:tcW w:w="558" w:type="dxa"/>
          </w:tcPr>
          <w:p w:rsidR="00A80F4B" w:rsidRDefault="00A80F4B" w:rsidP="00E009F1">
            <w:pPr>
              <w:pStyle w:val="TableBodyText"/>
            </w:pPr>
            <w:r>
              <w:t>10</w:t>
            </w:r>
          </w:p>
        </w:tc>
        <w:tc>
          <w:tcPr>
            <w:tcW w:w="4098" w:type="dxa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Сенсорный экран</w:t>
            </w:r>
          </w:p>
        </w:tc>
      </w:tr>
      <w:tr w:rsidR="00A80F4B" w:rsidTr="00E009F1"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t>11</w:t>
            </w:r>
          </w:p>
        </w:tc>
        <w:tc>
          <w:tcPr>
            <w:tcW w:w="3840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Кнопка</w:t>
            </w:r>
            <w:r>
              <w:t xml:space="preserve"> </w:t>
            </w:r>
            <w:proofErr w:type="spellStart"/>
            <w:r>
              <w:t>включения</w:t>
            </w:r>
            <w:proofErr w:type="spellEnd"/>
          </w:p>
        </w:tc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</w:pPr>
            <w:r>
              <w:t>12</w:t>
            </w:r>
          </w:p>
        </w:tc>
        <w:tc>
          <w:tcPr>
            <w:tcW w:w="4098" w:type="dxa"/>
            <w:shd w:val="clear" w:color="auto" w:fill="F3F3F3"/>
          </w:tcPr>
          <w:p w:rsidR="00A80F4B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Динамик</w:t>
            </w:r>
          </w:p>
        </w:tc>
      </w:tr>
      <w:tr w:rsidR="00A80F4B" w:rsidRPr="000D5DD4" w:rsidTr="00E009F1">
        <w:tc>
          <w:tcPr>
            <w:tcW w:w="558" w:type="dxa"/>
          </w:tcPr>
          <w:p w:rsidR="00A80F4B" w:rsidRDefault="00A80F4B" w:rsidP="00E009F1">
            <w:pPr>
              <w:pStyle w:val="TableBodyText"/>
            </w:pPr>
            <w:r>
              <w:t>13</w:t>
            </w:r>
          </w:p>
        </w:tc>
        <w:tc>
          <w:tcPr>
            <w:tcW w:w="3840" w:type="dxa"/>
          </w:tcPr>
          <w:p w:rsidR="00A80F4B" w:rsidRPr="00045CA3" w:rsidRDefault="00045CA3" w:rsidP="000D5DD4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 xml:space="preserve">Боковая клавиша запуска камеры </w:t>
            </w:r>
          </w:p>
        </w:tc>
        <w:tc>
          <w:tcPr>
            <w:tcW w:w="558" w:type="dxa"/>
          </w:tcPr>
          <w:p w:rsidR="00A80F4B" w:rsidRDefault="00A80F4B" w:rsidP="00E009F1">
            <w:pPr>
              <w:pStyle w:val="TableBodyText"/>
            </w:pPr>
            <w:r>
              <w:t>14</w:t>
            </w:r>
          </w:p>
        </w:tc>
        <w:tc>
          <w:tcPr>
            <w:tcW w:w="4098" w:type="dxa"/>
          </w:tcPr>
          <w:p w:rsidR="00A80F4B" w:rsidRDefault="00045CA3" w:rsidP="000D5DD4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 xml:space="preserve">Боковые клавиши сканирования </w:t>
            </w:r>
          </w:p>
        </w:tc>
      </w:tr>
      <w:tr w:rsidR="00A80F4B" w:rsidTr="00E009F1"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3840" w:type="dxa"/>
            <w:shd w:val="clear" w:color="auto" w:fill="F3F3F3"/>
          </w:tcPr>
          <w:p w:rsidR="00A80F4B" w:rsidRDefault="00045CA3" w:rsidP="00E009F1">
            <w:pPr>
              <w:pStyle w:val="TableBodyText"/>
              <w:rPr>
                <w:lang w:val="ru-RU"/>
              </w:rPr>
            </w:pPr>
            <w:proofErr w:type="spellStart"/>
            <w:r>
              <w:t>Окно</w:t>
            </w:r>
            <w:proofErr w:type="spellEnd"/>
            <w:r>
              <w:t xml:space="preserve"> </w:t>
            </w:r>
            <w:proofErr w:type="spellStart"/>
            <w:r>
              <w:t>считывателя</w:t>
            </w:r>
            <w:proofErr w:type="spellEnd"/>
          </w:p>
        </w:tc>
        <w:tc>
          <w:tcPr>
            <w:tcW w:w="558" w:type="dxa"/>
            <w:shd w:val="clear" w:color="auto" w:fill="F3F3F3"/>
          </w:tcPr>
          <w:p w:rsidR="00A80F4B" w:rsidRDefault="00A80F4B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098" w:type="dxa"/>
            <w:shd w:val="clear" w:color="auto" w:fill="F3F3F3"/>
          </w:tcPr>
          <w:p w:rsidR="00A80F4B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Вспышка</w:t>
            </w:r>
          </w:p>
        </w:tc>
      </w:tr>
      <w:tr w:rsidR="00045CA3" w:rsidTr="00E009F1">
        <w:tc>
          <w:tcPr>
            <w:tcW w:w="558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3840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Камера</w:t>
            </w:r>
          </w:p>
        </w:tc>
        <w:tc>
          <w:tcPr>
            <w:tcW w:w="558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098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 xml:space="preserve">Антенна </w:t>
            </w:r>
            <w:r>
              <w:t>NFC</w:t>
            </w:r>
          </w:p>
        </w:tc>
      </w:tr>
      <w:tr w:rsidR="00045CA3" w:rsidTr="00E009F1">
        <w:tc>
          <w:tcPr>
            <w:tcW w:w="558" w:type="dxa"/>
            <w:shd w:val="clear" w:color="auto" w:fill="F3F3F3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3840" w:type="dxa"/>
            <w:shd w:val="clear" w:color="auto" w:fill="F3F3F3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Батарея</w:t>
            </w:r>
          </w:p>
        </w:tc>
        <w:tc>
          <w:tcPr>
            <w:tcW w:w="558" w:type="dxa"/>
            <w:shd w:val="clear" w:color="auto" w:fill="F3F3F3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098" w:type="dxa"/>
            <w:shd w:val="clear" w:color="auto" w:fill="F3F3F3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Защелки батарейного отсека</w:t>
            </w:r>
          </w:p>
        </w:tc>
      </w:tr>
      <w:tr w:rsidR="00045CA3" w:rsidTr="00E009F1">
        <w:tc>
          <w:tcPr>
            <w:tcW w:w="558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3840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  <w:r>
              <w:rPr>
                <w:lang w:val="ru-RU"/>
              </w:rPr>
              <w:t>Магнитный разъем для зарядки</w:t>
            </w:r>
          </w:p>
        </w:tc>
        <w:tc>
          <w:tcPr>
            <w:tcW w:w="558" w:type="dxa"/>
          </w:tcPr>
          <w:p w:rsidR="00045CA3" w:rsidRDefault="00045CA3" w:rsidP="00E009F1">
            <w:pPr>
              <w:pStyle w:val="TableBodyText"/>
            </w:pPr>
          </w:p>
        </w:tc>
        <w:tc>
          <w:tcPr>
            <w:tcW w:w="4098" w:type="dxa"/>
          </w:tcPr>
          <w:p w:rsidR="00045CA3" w:rsidRDefault="00045CA3" w:rsidP="00E009F1">
            <w:pPr>
              <w:pStyle w:val="TableBodyText"/>
              <w:rPr>
                <w:lang w:val="ru-RU"/>
              </w:rPr>
            </w:pPr>
          </w:p>
        </w:tc>
      </w:tr>
    </w:tbl>
    <w:p w:rsidR="00045CA3" w:rsidRDefault="00045CA3">
      <w:pPr>
        <w:rPr>
          <w:lang w:val="ru-RU" w:eastAsia="zh-TW"/>
        </w:rPr>
      </w:pPr>
    </w:p>
    <w:p w:rsidR="003C5E08" w:rsidRDefault="008F7756">
      <w:pPr>
        <w:pStyle w:val="31"/>
        <w:rPr>
          <w:rFonts w:ascii="Franklin Gothic Medium" w:eastAsia="SimSun" w:hAnsi="Franklin Gothic Medium"/>
          <w:b w:val="0"/>
          <w:lang w:val="ru-RU" w:eastAsia="zh-CN"/>
        </w:rPr>
      </w:pPr>
      <w:bookmarkStart w:id="32" w:name="_Toc518486530"/>
      <w:bookmarkEnd w:id="25"/>
      <w:bookmarkEnd w:id="26"/>
      <w:bookmarkEnd w:id="27"/>
      <w:bookmarkEnd w:id="28"/>
      <w:r>
        <w:rPr>
          <w:rFonts w:ascii="Franklin Gothic Medium" w:eastAsia="SimSun" w:hAnsi="Franklin Gothic Medium"/>
          <w:b w:val="0"/>
          <w:lang w:val="ru-RU" w:eastAsia="zh-CN"/>
        </w:rPr>
        <w:t>Включение / Выключение терминала</w:t>
      </w:r>
      <w:bookmarkEnd w:id="32"/>
    </w:p>
    <w:p w:rsidR="003C5E08" w:rsidRDefault="003C5E08">
      <w:pPr>
        <w:rPr>
          <w:lang w:val="ru-RU" w:eastAsia="zh-TW"/>
        </w:rPr>
      </w:pPr>
    </w:p>
    <w:p w:rsidR="003C5E08" w:rsidRDefault="008F7756">
      <w:pPr>
        <w:pStyle w:val="41"/>
        <w:rPr>
          <w:lang w:val="ru-RU" w:eastAsia="zh-TW"/>
        </w:rPr>
      </w:pPr>
      <w:r>
        <w:rPr>
          <w:lang w:val="ru-RU" w:eastAsia="zh-TW"/>
        </w:rPr>
        <w:t>Включение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 xml:space="preserve">Чтобы включить терминал, нажмите и удерживайте несколько секунд кнопку питания </w:t>
      </w:r>
      <w:r>
        <w:rPr>
          <w:noProof/>
          <w:lang w:val="ru-RU" w:eastAsia="ru-RU"/>
        </w:rPr>
        <w:drawing>
          <wp:inline distT="0" distB="0" distL="0" distR="0">
            <wp:extent cx="257175" cy="257175"/>
            <wp:effectExtent l="0" t="0" r="9525" b="9525"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Рисунок 14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, которая находится в правом нижнем углу клавиатуры. При включении терминал покажет начальный экран</w:t>
      </w:r>
      <w:r>
        <w:rPr>
          <w:rStyle w:val="triangle0"/>
          <w:lang w:val="ru-RU"/>
        </w:rPr>
        <w:t>.</w:t>
      </w:r>
    </w:p>
    <w:p w:rsidR="003C5E08" w:rsidRDefault="008F7756">
      <w:pPr>
        <w:pStyle w:val="Note"/>
        <w:rPr>
          <w:lang w:val="ru-RU"/>
        </w:rPr>
      </w:pPr>
      <w:r>
        <w:rPr>
          <w:lang w:val="ru-RU"/>
        </w:rPr>
        <w:t xml:space="preserve">Примечание: </w:t>
      </w:r>
      <w:r>
        <w:rPr>
          <w:rFonts w:hint="eastAsia"/>
          <w:lang w:val="ru-RU"/>
        </w:rPr>
        <w:br/>
      </w:r>
      <w:r>
        <w:rPr>
          <w:lang w:val="ru-RU"/>
        </w:rPr>
        <w:t xml:space="preserve">Чтобы терминал включился, аккумуляторная батарея должна быть надежно установлена. </w:t>
      </w:r>
    </w:p>
    <w:p w:rsidR="003C5E08" w:rsidRDefault="008F7756" w:rsidP="00691DB3">
      <w:pPr>
        <w:pStyle w:val="41"/>
        <w:spacing w:beforeLines="50" w:before="120" w:afterLines="50"/>
        <w:rPr>
          <w:lang w:val="ru-RU" w:eastAsia="zh-TW"/>
        </w:rPr>
      </w:pPr>
      <w:r>
        <w:rPr>
          <w:lang w:val="ru-RU" w:eastAsia="zh-TW"/>
        </w:rPr>
        <w:t>Выключение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 xml:space="preserve">Чтобы включить терминал, нажмите и удерживайте не менее трех секунд кнопку питания </w:t>
      </w:r>
      <w:r>
        <w:rPr>
          <w:noProof/>
          <w:lang w:val="ru-RU" w:eastAsia="ru-RU"/>
        </w:rPr>
        <w:drawing>
          <wp:inline distT="0" distB="0" distL="0" distR="0">
            <wp:extent cx="257175" cy="257175"/>
            <wp:effectExtent l="0" t="0" r="9525" b="9525"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Рисунок 14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, которая находится в правом нижнем углу клавиатуры. В появившемся меню вам будет доступен пункт меню</w:t>
      </w:r>
      <w:proofErr w:type="gramStart"/>
      <w:r>
        <w:rPr>
          <w:lang w:val="ru-RU"/>
        </w:rPr>
        <w:t xml:space="preserve"> </w:t>
      </w:r>
      <w:r>
        <w:rPr>
          <w:b/>
          <w:lang w:val="ru-RU"/>
        </w:rPr>
        <w:t>В</w:t>
      </w:r>
      <w:proofErr w:type="gramEnd"/>
      <w:r>
        <w:rPr>
          <w:b/>
          <w:lang w:val="ru-RU"/>
        </w:rPr>
        <w:t>ыключить</w:t>
      </w:r>
      <w:r>
        <w:rPr>
          <w:lang w:val="ru-RU"/>
        </w:rPr>
        <w:t xml:space="preserve">. Убедитесь что все данные и задачи сохранены и правильно завершены перед выключением терминала. </w:t>
      </w:r>
    </w:p>
    <w:p w:rsidR="003C5E08" w:rsidRDefault="008F7756">
      <w:pPr>
        <w:pStyle w:val="a2"/>
        <w:rPr>
          <w:lang w:val="ru-RU" w:eastAsia="zh-TW"/>
        </w:rPr>
      </w:pPr>
      <w:r>
        <w:rPr>
          <w:lang w:val="ru-RU" w:eastAsia="zh-TW"/>
        </w:rPr>
        <w:t xml:space="preserve"> </w:t>
      </w:r>
      <w:r>
        <w:rPr>
          <w:rFonts w:hint="eastAsia"/>
          <w:lang w:val="ru-RU" w:eastAsia="zh-TW"/>
        </w:rPr>
        <w:t xml:space="preserve"> </w:t>
      </w:r>
    </w:p>
    <w:p w:rsidR="003C5E08" w:rsidRDefault="008F7756">
      <w:pPr>
        <w:pStyle w:val="31"/>
        <w:rPr>
          <w:rFonts w:ascii="Franklin Gothic Medium" w:eastAsia="SimSun" w:hAnsi="Franklin Gothic Medium"/>
          <w:b w:val="0"/>
          <w:lang w:val="ru-RU" w:eastAsia="zh-CN"/>
        </w:rPr>
      </w:pPr>
      <w:bookmarkStart w:id="33" w:name="_Toc518486531"/>
      <w:r>
        <w:rPr>
          <w:rFonts w:ascii="Franklin Gothic Medium" w:eastAsia="SimSun" w:hAnsi="Franklin Gothic Medium"/>
          <w:b w:val="0"/>
          <w:lang w:val="ru-RU" w:eastAsia="zh-CN"/>
        </w:rPr>
        <w:t>Установка и замена батареи</w:t>
      </w:r>
      <w:bookmarkEnd w:id="33"/>
    </w:p>
    <w:p w:rsidR="003C5E08" w:rsidRDefault="008F7756">
      <w:pPr>
        <w:keepNext w:val="0"/>
        <w:keepLines w:val="0"/>
        <w:rPr>
          <w:rFonts w:ascii="Verdana" w:hAnsi="Verdana"/>
          <w:sz w:val="20"/>
          <w:lang w:val="ru-RU"/>
        </w:rPr>
      </w:pPr>
      <w:r>
        <w:rPr>
          <w:rFonts w:ascii="Verdana" w:hAnsi="Verdana"/>
          <w:sz w:val="20"/>
          <w:lang w:val="ru-RU"/>
        </w:rPr>
        <w:t>Чтобы установить в устройство основную батарею: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hAnsi="Verdana"/>
          <w:sz w:val="20"/>
          <w:lang w:val="ru-RU" w:eastAsia="zh-TW"/>
        </w:rPr>
        <w:t>Отодвиньте защелку батарейного отсека в положение Открыто.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rFonts w:ascii="Verdana" w:hAnsi="Verdana"/>
          <w:sz w:val="20"/>
        </w:rPr>
      </w:pPr>
      <w:r>
        <w:rPr>
          <w:rFonts w:ascii="Verdana" w:hAnsi="Verdana"/>
          <w:sz w:val="20"/>
          <w:lang w:val="ru-RU" w:eastAsia="zh-TW"/>
        </w:rPr>
        <w:lastRenderedPageBreak/>
        <w:t>Снимите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крышку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батарейного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отсека</w:t>
      </w:r>
      <w:r>
        <w:rPr>
          <w:rFonts w:ascii="Verdana" w:hAnsi="Verdana"/>
          <w:sz w:val="20"/>
          <w:lang w:eastAsia="zh-TW"/>
        </w:rPr>
        <w:t>.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Вставьте основную батарею так, чтобы контактная группа смотрела вверх. Сначала закрепите верхнюю часть батареи</w:t>
      </w:r>
      <w:r>
        <w:rPr>
          <w:rFonts w:ascii="Verdana" w:hAnsi="Verdana"/>
          <w:sz w:val="20"/>
          <w:lang w:val="ru-RU" w:eastAsia="zh-TW"/>
        </w:rPr>
        <w:t>.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Нажмите на нижнюю часть батареи.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Закрепите нижнюю часть крышки батарейного отсека.</w:t>
      </w:r>
    </w:p>
    <w:p w:rsidR="003C5E08" w:rsidRDefault="008F7756">
      <w:pPr>
        <w:pStyle w:val="16"/>
        <w:keepNext w:val="0"/>
        <w:keepLines w:val="0"/>
        <w:numPr>
          <w:ilvl w:val="0"/>
          <w:numId w:val="16"/>
        </w:numPr>
        <w:ind w:leftChars="0"/>
        <w:rPr>
          <w:lang w:val="ru-RU" w:eastAsia="ru-RU"/>
        </w:rPr>
      </w:pPr>
      <w:r>
        <w:rPr>
          <w:rFonts w:ascii="Verdana" w:eastAsia="PMingLiU" w:hAnsi="Verdana"/>
          <w:sz w:val="20"/>
          <w:lang w:val="ru-RU" w:eastAsia="zh-TW"/>
        </w:rPr>
        <w:t>Переместите защелку батарейного отсека в положение Закрыто.</w:t>
      </w:r>
      <w:r>
        <w:rPr>
          <w:lang w:val="ru-RU" w:eastAsia="ru-RU"/>
        </w:rPr>
        <w:t xml:space="preserve"> </w:t>
      </w:r>
    </w:p>
    <w:tbl>
      <w:tblPr>
        <w:tblStyle w:val="afff1"/>
        <w:tblW w:w="9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8"/>
      </w:tblGrid>
      <w:tr w:rsidR="003C5E08" w:rsidRPr="00691DB3">
        <w:tc>
          <w:tcPr>
            <w:tcW w:w="9128" w:type="dxa"/>
          </w:tcPr>
          <w:p w:rsidR="003C5E08" w:rsidRPr="00DE76AB" w:rsidRDefault="003C5E08">
            <w:pPr>
              <w:pStyle w:val="a0"/>
              <w:numPr>
                <w:ilvl w:val="0"/>
                <w:numId w:val="0"/>
              </w:numPr>
              <w:ind w:left="340"/>
              <w:rPr>
                <w:lang w:val="ru-RU"/>
              </w:rPr>
            </w:pPr>
          </w:p>
        </w:tc>
      </w:tr>
    </w:tbl>
    <w:p w:rsidR="003C5E08" w:rsidRPr="00045CA3" w:rsidRDefault="00864E0A" w:rsidP="00045CA3">
      <w:pPr>
        <w:keepNext w:val="0"/>
        <w:keepLines w:val="0"/>
        <w:rPr>
          <w:rFonts w:ascii="Verdana" w:hAnsi="Verdana"/>
          <w:sz w:val="20"/>
          <w:lang w:val="ru-RU"/>
        </w:rPr>
      </w:pPr>
      <w:r>
        <w:rPr>
          <w:noProof/>
          <w:lang w:val="ru-RU" w:eastAsia="ru-RU"/>
        </w:rPr>
        <w:pict>
          <v:group id="群組 92" o:spid="_x0000_s1068" style="position:absolute;margin-left:145.6pt;margin-top:172.25pt;width:214.65pt;height:147.5pt;z-index:252088320;mso-position-horizontal-relative:text;mso-position-vertical-relative:text;mso-width-relative:margin;mso-height-relative:margin" coordorigin=",87" coordsize="27263,16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">
            <v:group id="群組 84" o:spid="_x0000_s1069" style="position:absolute;top:87;width:20862;height:15338" coordorigin=",87" coordsize="20862,15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<v:shape id="文字方塊 16" o:spid="_x0000_s1070" type="#_x0000_t202" style="position:absolute;top:87;width:2086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P6sUA&#10;AADdAAAADwAAAGRycy9kb3ducmV2LnhtbERPTWvCQBC9F/oflhF6q5tIlZC6hhAIltIetF56m2bH&#10;JJidTbOrpv56tyB4m8f7nGU2mk6caHCtZQXxNAJBXFndcq1g91U+JyCcR9bYWSYFf+QgWz0+LDHV&#10;9swbOm19LUIIuxQVNN73qZSuasigm9qeOHB7Oxj0AQ611AOeQ7jp5CyKFtJgy6GhwZ6KhqrD9mgU&#10;vBflJ25+Zia5dMX6Y5/3v7vvuVJPkzF/BeFp9Hfxzf2mw/yXeA7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s/qxQAAAN0AAAAPAAAAAAAAAAAAAAAAAJgCAABkcnMv&#10;ZG93bnJldi54bWxQSwUGAAAAAAQABAD1AAAAigMAAAAA&#10;" filled="f" stroked="f" strokeweight=".5pt">
                <v:textbox>
                  <w:txbxContent>
                    <w:p w:rsidR="00E009F1" w:rsidRDefault="00E009F1">
                      <w:pPr>
                        <w:ind w:left="201" w:hangingChars="100" w:hanging="201"/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eastAsia="zh-TW"/>
                        </w:rPr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val="ru-RU" w:eastAsia="zh-TW"/>
                        </w:rPr>
                        <w:t>1)</w:t>
                      </w: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val="ru-RU" w:eastAsia="zh-TW"/>
                        </w:rPr>
                        <w:t>Зажмите клавишу защелки</w:t>
                      </w:r>
                      <w:r>
                        <w:rPr>
                          <w:rFonts w:asciiTheme="minorHAnsi" w:eastAsiaTheme="minorEastAsia" w:hAnsiTheme="minorHAnsi" w:hint="eastAsia"/>
                          <w:b/>
                          <w:color w:val="FF0000"/>
                          <w:sz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  <v:shape id="文字方塊 19" o:spid="_x0000_s1071" type="#_x0000_t202" style="position:absolute;left:673;top:12453;width:13182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RncQA&#10;AADdAAAADwAAAGRycy9kb3ducmV2LnhtbERPTYvCMBC9C/sfwgjeNFV2pVSjSEFcRA+6XvY2NmNb&#10;bCbdJmrdX28Ewds83udM562pxJUaV1pWMBxEIIgzq0vOFRx+lv0YhPPIGivLpOBODuazj84UE21v&#10;vKPr3ucihLBLUEHhfZ1I6bKCDLqBrYkDd7KNQR9gk0vd4C2Em0qOomgsDZYcGgqsKS0oO+8vRsE6&#10;XW5xdxyZ+L9KV5vTov47/H4p1eu2iwkIT61/i1/ubx3mfw7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4UZ3EAAAA3QAAAA8AAAAAAAAAAAAAAAAAmAIAAGRycy9k&#10;b3ducmV2LnhtbFBLBQYAAAAABAAEAPUAAACJAwAAAAA=&#10;" filled="f" stroked="f" strokeweight=".5pt">
                <v:textbox>
                  <w:txbxContent>
                    <w:p w:rsidR="00E009F1" w:rsidRDefault="00E009F1">
                      <w:pPr>
                        <w:ind w:left="201" w:hangingChars="100" w:hanging="201"/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eastAsia="zh-TW"/>
                        </w:rPr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val="ru-RU" w:eastAsia="zh-TW"/>
                        </w:rPr>
                        <w:t>2)</w:t>
                      </w: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/>
                          <w:b/>
                          <w:color w:val="FF0000"/>
                          <w:sz w:val="20"/>
                          <w:lang w:val="ru-RU" w:eastAsia="zh-TW"/>
                        </w:rPr>
                        <w:t>Сдвиньте вправо</w:t>
                      </w:r>
                      <w:r>
                        <w:rPr>
                          <w:rFonts w:asciiTheme="minorHAnsi" w:eastAsiaTheme="minorEastAsia" w:hAnsiTheme="minorHAnsi" w:hint="eastAsia"/>
                          <w:b/>
                          <w:color w:val="FF0000"/>
                          <w:sz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73" o:spid="_x0000_s1072" type="#_x0000_t75" style="position:absolute;left:5441;top:11387;width:5890;height: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TE9LDAAAA3QAAAA8AAABkcnMvZG93bnJldi54bWxET01rwkAQvRf8D8sI3uombbUluootCC2e&#10;jELobZodk2B2NuyuGv+9WxC8zeN9znzZm1acyfnGsoJ0nIAgLq1uuFKw362fP0D4gKyxtUwKruRh&#10;uRg8zTHT9sJbOuehEjGEfYYK6hC6TEpf1mTQj21HHLmDdQZDhK6S2uElhptWviTJVBpsODbU2NFX&#10;TeUxPxkFW9cXf8VnwZOf7rcifl3nm02q1GjYr2YgAvXhIb67v3Wc/5a+w/838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MT0sMAAADdAAAADwAAAAAAAAAAAAAAAACf&#10;AgAAZHJzL2Rvd25yZXYueG1sUEsFBgAAAAAEAAQA9wAAAI8DAAAAAA==&#10;">
                <v:imagedata r:id="rId15" o:title=""/>
                <v:path arrowok="t"/>
              </v:shape>
            </v:group>
            <v:group id="群組 80" o:spid="_x0000_s1073" style="position:absolute;left:1009;top:2015;width:26254;height:14915" coordorigin=",-789" coordsize="26253,14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<v:shape id="圖片 13" o:spid="_x0000_s1074" type="#_x0000_t75" style="position:absolute;top:4880;width:10378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Zm3GAAAA3QAAAA8AAABkcnMvZG93bnJldi54bWxET0trwkAQvhf6H5YRvJS6aS22RNdQ4oMe&#10;BG0q9TpkxyQkOxuyq8Z/7xYK3ubje84s6U0jztS5yrKCl1EEgji3uuJCwf5n9fwBwnlkjY1lUnAl&#10;B8n88WGGsbYX/qZz5gsRQtjFqKD0vo2ldHlJBt3ItsSBO9rOoA+wK6Tu8BLCTSNfo2giDVYcGkps&#10;KS0pr7OTUbC7LhbLX7l+3+hUPlXFod7ul7VSw0H/OQXhqfd38b/7S4f5b+MJ/H0TTp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pmbcYAAADdAAAADwAAAAAAAAAAAAAA&#10;AACfAgAAZHJzL2Rvd25yZXYueG1sUEsFBgAAAAAEAAQA9wAAAJIDAAAAAA==&#10;">
                <v:imagedata r:id="rId16" o:title=""/>
                <v:path arrowok="t"/>
              </v:shape>
              <v:shape id="圖片 15" o:spid="_x0000_s1075" type="#_x0000_t75" style="position:absolute;left:15987;top:4880;width:10266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x9HFAAAA3AAAAA8AAABkcnMvZG93bnJldi54bWxEj0uLwkAQhO/C/oehF7wsOvGxUaKjiCCr&#10;3nR9XJtMmwQzPSEzavz3O8KCx6KqvqKm88aU4k61Kywr6HUjEMSp1QVnCg6/q84YhPPIGkvLpOBJ&#10;Duazj9YUE20fvKP73mciQNglqCD3vkqkdGlOBl3XVsTBu9jaoA+yzqSu8RHgppT9KIqlwYLDQo4V&#10;LXNKr/ubUbAdPs92sS5Gm9iNbvHPYPXVOx2Van82iwkIT41/h//ba61g8D2E15lwBO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cfRxQAAANwAAAAPAAAAAAAAAAAAAAAA&#10;AJ8CAABkcnMvZG93bnJldi54bWxQSwUGAAAAAAQABAD3AAAAkQMAAAAA&#10;">
                <v:imagedata r:id="rId17" o:title=""/>
                <v:path arrowok="t"/>
              </v:shape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18" o:spid="_x0000_s1076" type="#_x0000_t47" style="position:absolute;left:392;top:8;width:7849;height:3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j0cQA&#10;AADcAAAADwAAAGRycy9kb3ducmV2LnhtbESPQWvCQBSE70L/w/IK3nRTi6FN3YRSkCoeirGX3h7Z&#10;12xo9u2SXTX+e1cQehxm5htmVY22FycaQudYwdM8A0HcON1xq+D7sJ69gAgRWWPvmBRcKEBVPkxW&#10;WGh35j2d6tiKBOFQoAIToy+kDI0hi2HuPHHyft1gMSY5tFIPeE5w28tFluXSYsdpwaCnD0PNX320&#10;CvyP5t4u8nofpPl6/Tzs/DbslJo+ju9vICKN8T98b2+0gudlDrcz6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Y9HEAAAA3AAAAA8AAAAAAAAAAAAAAAAAmAIAAGRycy9k&#10;b3ducmV2LnhtbFBLBQYAAAAABAAEAPUAAACJAwAAAAA=&#10;" adj="10864,43898,11014,21585" fillcolor="#d6e3bc [1302]" strokecolor="#76923c [2406]" strokeweight="1.5pt">
                <v:stroke dashstyle="3 1"/>
                <v:textbox>
                  <w:txbxContent>
                    <w:p w:rsidR="00E009F1" w:rsidRDefault="00E009F1">
                      <w:pPr>
                        <w:jc w:val="center"/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  <w:t>Клавиша защелки</w:t>
                      </w:r>
                    </w:p>
                  </w:txbxContent>
                </v:textbox>
                <o:callout v:ext="edit" minusy="t"/>
              </v:shape>
              <v:shape id="直線圖說文字 1 22" o:spid="_x0000_s1077" type="#_x0000_t47" style="position:absolute;left:12846;top:8975;width:13407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AIsQA&#10;AADcAAAADwAAAGRycy9kb3ducmV2LnhtbESPQWsCMRSE7wX/Q3iCt5pVsehqFKloe+nBVcTjY/Pc&#10;Xdy8LEmq6b83hUKPw8x8wyzX0bTiTs43lhWMhhkI4tLqhisFp+PudQbCB2SNrWVS8EMe1qveyxJz&#10;bR98oHsRKpEg7HNUUIfQ5VL6siaDfmg74uRdrTMYknSV1A4fCW5aOc6yN2mw4bRQY0fvNZW34tso&#10;OF+2l+2cs4jXL+334/2Hi8VEqUE/bhYgAsXwH/5rf2oFk+k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gCLEAAAA3AAAAA8AAAAAAAAAAAAAAAAAmAIAAGRycy9k&#10;b3ducmV2LnhtbFBLBQYAAAAABAAEAPUAAACJAwAAAAA=&#10;" adj="10419,455,7276,-8127" fillcolor="#f2dbdb [661]" strokecolor="#622423 [1605]" strokeweight="1.5pt">
                <v:stroke dashstyle="3 1"/>
                <v:textbox>
                  <w:txbxContent>
                    <w:p w:rsidR="00E009F1" w:rsidRDefault="00E009F1">
                      <w:pPr>
                        <w:jc w:val="center"/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  <w:t>Положение Открыто</w:t>
                      </w:r>
                      <w:r>
                        <w:rPr>
                          <w:rFonts w:asciiTheme="minorHAnsi" w:eastAsiaTheme="minorEastAsia" w:hAnsiTheme="minorHAnsi" w:hint="eastAsia"/>
                          <w:color w:val="595959" w:themeColor="text1" w:themeTint="A6"/>
                          <w:sz w:val="18"/>
                          <w:lang w:val="ru-RU" w:eastAsia="zh-TW"/>
                        </w:rPr>
                        <w:t xml:space="preserve">: </w:t>
                      </w:r>
                      <w:r>
                        <w:rPr>
                          <w:rFonts w:asciiTheme="minorHAnsi" w:eastAsiaTheme="minorEastAsia" w:hAnsiTheme="minorHAnsi"/>
                          <w:color w:val="595959" w:themeColor="text1" w:themeTint="A6"/>
                          <w:sz w:val="18"/>
                          <w:lang w:val="ru-RU" w:eastAsia="zh-TW"/>
                        </w:rPr>
                        <w:br/>
                        <w:t>Батарейный отсек открыт</w:t>
                      </w:r>
                      <w:r>
                        <w:rPr>
                          <w:rFonts w:asciiTheme="minorHAnsi" w:eastAsiaTheme="minorEastAsia" w:hAnsiTheme="minorHAnsi" w:hint="eastAsia"/>
                          <w:color w:val="595959" w:themeColor="text1" w:themeTint="A6"/>
                          <w:sz w:val="18"/>
                          <w:lang w:val="ru-RU" w:eastAsia="zh-TW"/>
                        </w:rPr>
                        <w:t>.</w:t>
                      </w:r>
                    </w:p>
                  </w:txbxContent>
                </v:textbox>
                <o:callout v:ext="edit" minusx="t" minusy="t"/>
              </v:shape>
              <v:shape id="直線圖說文字 1 23" o:spid="_x0000_s1078" type="#_x0000_t47" style="position:absolute;left:10597;top:-789;width:14192;height:5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aJsQA&#10;AADcAAAADwAAAGRycy9kb3ducmV2LnhtbESPTWvCQBCG74L/YRnBm26soBJdpVhKPRX8QPA2ZMds&#10;aHY2ZNcY/33nUOhxeOd9Zp7Nrve16qiNVWADs2kGirgItuLSwOX8OVmBignZYh2YDLwowm47HGww&#10;t+HJR+pOqVQC4ZijAZdSk2sdC0ce4zQ0xJLdQ+sxydiW2rb4FLiv9VuWLbTHiuWCw4b2joqf08Mb&#10;+NjfH2719X1ezrqbF4C7XkJvzHjUv69BJerT//Jf+2ANzBfyvsiI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GibEAAAA3AAAAA8AAAAAAAAAAAAAAAAAmAIAAGRycy9k&#10;b3ducmV2LnhtbFBLBQYAAAAABAAEAPUAAACJAwAAAAA=&#10;" adj="-2025,35343,4556,21585" fillcolor="#f2dbdb [661]" strokecolor="#622423 [1605]" strokeweight="1.5pt">
                <v:stroke dashstyle="3 1"/>
                <v:textbox>
                  <w:txbxContent>
                    <w:p w:rsidR="00E009F1" w:rsidRDefault="00E009F1">
                      <w:pPr>
                        <w:jc w:val="center"/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595959" w:themeColor="text1" w:themeTint="A6"/>
                          <w:sz w:val="18"/>
                          <w:lang w:val="ru-RU" w:eastAsia="zh-TW"/>
                        </w:rPr>
                        <w:t>Положение Закрыто</w:t>
                      </w:r>
                      <w:r>
                        <w:rPr>
                          <w:rFonts w:asciiTheme="minorHAnsi" w:eastAsiaTheme="minorEastAsia" w:hAnsiTheme="minorHAnsi" w:hint="eastAsia"/>
                          <w:color w:val="595959" w:themeColor="text1" w:themeTint="A6"/>
                          <w:sz w:val="18"/>
                          <w:lang w:val="ru-RU" w:eastAsia="zh-TW"/>
                        </w:rPr>
                        <w:t xml:space="preserve">: </w:t>
                      </w:r>
                      <w:r>
                        <w:rPr>
                          <w:rFonts w:asciiTheme="minorHAnsi" w:eastAsiaTheme="minorEastAsia" w:hAnsiTheme="minorHAnsi"/>
                          <w:color w:val="595959" w:themeColor="text1" w:themeTint="A6"/>
                          <w:sz w:val="18"/>
                          <w:lang w:val="ru-RU" w:eastAsia="zh-TW"/>
                        </w:rPr>
                        <w:t>Батарейный отсек закрыт</w:t>
                      </w:r>
                      <w:r>
                        <w:rPr>
                          <w:rFonts w:asciiTheme="minorHAnsi" w:eastAsiaTheme="minorEastAsia" w:hAnsiTheme="minorHAnsi" w:hint="eastAsia"/>
                          <w:color w:val="595959" w:themeColor="text1" w:themeTint="A6"/>
                          <w:sz w:val="18"/>
                          <w:lang w:val="ru-RU" w:eastAsia="zh-TW"/>
                        </w:rPr>
                        <w:t>.</w:t>
                      </w:r>
                    </w:p>
                  </w:txbxContent>
                </v:textbox>
                <o:callout v:ext="edit" minusy="t"/>
              </v:shape>
              <v:shape id="圖片 24" o:spid="_x0000_s1079" type="#_x0000_t75" style="position:absolute;left:10770;top:5890;width:5049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UvLEAAAA3AAAAA8AAABkcnMvZG93bnJldi54bWxEj9Fqg0AURN8D/YflFvoWV1uQYtxISGkp&#10;zVNMPuDi3qiJe9e6qzF/3w0E+jjMzBkmL2bTiYkG11pWkEQxCOLK6pZrBcfD5/IdhPPIGjvLpOBG&#10;Dor10yLHTNsr72kqfS0ChF2GChrv+0xKVzVk0EW2Jw7eyQ4GfZBDLfWA1wA3nXyN41QabDksNNjT&#10;tqHqUo5GwYn5mJwv59u44/Jrin/S+SP9Verled6sQHia/X/40f7WCt7SBO5nw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FUvLEAAAA3AAAAA8AAAAAAAAAAAAAAAAA&#10;nwIAAGRycy9kb3ducmV2LnhtbFBLBQYAAAAABAAEAPcAAACQAwAAAAA=&#10;">
                <v:imagedata r:id="rId18" o:title=""/>
                <v:path arrowok="t"/>
              </v:shape>
            </v:group>
          </v:group>
        </w:pict>
      </w:r>
      <w:r>
        <w:rPr>
          <w:noProof/>
          <w:lang w:val="ru-RU" w:eastAsia="ru-RU"/>
        </w:rPr>
        <w:pict>
          <v:shape id="圓角矩形圖說文字 12" o:spid="_x0000_s1067" style="position:absolute;margin-left:67.9pt;margin-top:171.75pt;width:306.4pt;height:154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4000,1866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" adj="-11796480,,5400" path="m936492,311050c936492,139262,1075754,,1247542,r168535,l1416077,r719377,l3502950,v171788,,311050,139262,311050,311050l3814000,311044r,l3814000,777610r,777605c3814000,1727003,3674738,1866265,3502950,1866265r-1367496,l1416077,1866265r,l1247542,1866265v-171788,,-311050,-139262,-311050,-311050l936492,777610,,521678r936599,95402c936563,515068,936528,413056,936492,311044r,6xe" fillcolor="#3cc" stroked="f" strokeweight="2pt">
            <v:stroke joinstyle="miter"/>
            <v:formulas/>
            <v:path arrowok="t" o:connecttype="custom" o:connectlocs="955467,326819;1272820,0;1444770,0;1444770,0;2178723,0;3573927,0;3891280,326819;3891280,326813;3891280,326813;3891280,817033;3891280,1634061;3573927,1960880;2178723,1960880;1444770,1960880;1444770,1960880;1272820,1960880;955467,1634061;955467,817033;0,548126;955577,648364;955467,326813;955467,326819" o:connectangles="0,0,0,0,0,0,0,0,0,0,0,0,0,0,0,0,0,0,0,0,0,0" textboxrect="0,0,3814000,1866265"/>
            <v:textbox>
              <w:txbxContent>
                <w:p w:rsidR="00E009F1" w:rsidRDefault="00E009F1">
                  <w:pPr>
                    <w:jc w:val="center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 w:rsidR="003F3371">
        <w:rPr>
          <w:noProof/>
          <w:lang w:val="ru-RU" w:eastAsia="ru-RU"/>
        </w:rPr>
        <w:drawing>
          <wp:inline distT="0" distB="0" distL="0" distR="0">
            <wp:extent cx="1199692" cy="2911018"/>
            <wp:effectExtent l="0" t="0" r="635" b="3810"/>
            <wp:docPr id="1595" name="Рисунок 1595" descr="C:\MyChatFiles\IN\77 - Михаил Репин\Ресур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77 - Михаил Репин\Ресурс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82" cy="29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56">
        <w:rPr>
          <w:lang w:val="ru-RU" w:eastAsia="ru-RU"/>
        </w:rPr>
        <w:br w:type="page"/>
      </w:r>
      <w:r w:rsidR="008F7756" w:rsidRPr="00045CA3">
        <w:rPr>
          <w:rFonts w:ascii="Verdana" w:hAnsi="Verdana"/>
          <w:sz w:val="20"/>
          <w:lang w:val="ru-RU"/>
        </w:rPr>
        <w:lastRenderedPageBreak/>
        <w:t>Примечание:</w:t>
      </w:r>
    </w:p>
    <w:p w:rsidR="003C5E08" w:rsidRDefault="008F7756">
      <w:pPr>
        <w:pStyle w:val="Note"/>
        <w:rPr>
          <w:u w:color="000000"/>
          <w:lang w:val="ru-RU"/>
        </w:rPr>
      </w:pPr>
      <w:r>
        <w:rPr>
          <w:lang w:val="ru-RU"/>
        </w:rPr>
        <w:t>При работе на терминале, убедитесь, что крышка батарейного отсека зафиксирована. В случае открытия крышки во время работы – терминал перейдет в спящий режим.</w:t>
      </w:r>
    </w:p>
    <w:p w:rsidR="003C5E08" w:rsidRDefault="003C5E08">
      <w:pPr>
        <w:keepNext w:val="0"/>
        <w:keepLines w:val="0"/>
        <w:rPr>
          <w:lang w:val="ru-RU" w:eastAsia="zh-TW"/>
        </w:rPr>
      </w:pPr>
    </w:p>
    <w:p w:rsidR="003C5E08" w:rsidRDefault="008F7756">
      <w:pPr>
        <w:pStyle w:val="31"/>
        <w:rPr>
          <w:szCs w:val="24"/>
          <w:lang w:val="ru-RU"/>
        </w:rPr>
      </w:pPr>
      <w:bookmarkStart w:id="34" w:name="_Toc506822556"/>
      <w:bookmarkStart w:id="35" w:name="_Toc518486532"/>
      <w:r>
        <w:rPr>
          <w:rFonts w:eastAsia="SimSun"/>
          <w:szCs w:val="24"/>
          <w:lang w:val="ru-RU" w:eastAsia="zh-CN"/>
        </w:rPr>
        <w:t>Зарядка батареи</w:t>
      </w:r>
      <w:bookmarkEnd w:id="34"/>
      <w:bookmarkEnd w:id="35"/>
    </w:p>
    <w:p w:rsidR="003C5E08" w:rsidRDefault="008F7756">
      <w:pPr>
        <w:pStyle w:val="Standard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 соображениям безопасности, батарея поставляется незаряженной. Перед тем, как включить терминал, полностью зарядите основную батарею при помощи адаптера питания.</w:t>
      </w:r>
    </w:p>
    <w:p w:rsidR="003C5E08" w:rsidRDefault="008F7756">
      <w:pPr>
        <w:keepNext w:val="0"/>
        <w:keepLines w:val="0"/>
        <w:rPr>
          <w:rFonts w:ascii="Verdana" w:hAnsi="Verdana"/>
          <w:sz w:val="20"/>
          <w:lang w:val="ru-RU"/>
        </w:rPr>
      </w:pPr>
      <w:r>
        <w:rPr>
          <w:rFonts w:ascii="Verdana" w:hAnsi="Verdana"/>
          <w:sz w:val="20"/>
          <w:lang w:val="ru-RU"/>
        </w:rPr>
        <w:t>Во время зарядки, светодиод в верхней части терминала будет гореть красным. Когда светодиод поменяет цвет на зеленый – терминал будет полностью заряжен. При низком заряде батареи, на экране появится сообщение  с предупреждением.</w:t>
      </w:r>
      <w:r>
        <w:rPr>
          <w:rFonts w:ascii="Verdana" w:hAnsi="Verdana"/>
          <w:sz w:val="20"/>
          <w:lang w:val="ru-RU"/>
        </w:rPr>
        <w:br/>
        <w:t xml:space="preserve"> </w:t>
      </w:r>
    </w:p>
    <w:p w:rsidR="003C5E08" w:rsidRDefault="008F7756">
      <w:pPr>
        <w:pStyle w:val="Note"/>
        <w:rPr>
          <w:lang w:val="ru-RU"/>
        </w:rPr>
      </w:pPr>
      <w:r>
        <w:rPr>
          <w:lang w:val="ru-RU"/>
        </w:rPr>
        <w:t>Внимание:</w:t>
      </w:r>
    </w:p>
    <w:p w:rsidR="003C5E08" w:rsidRDefault="008F7756">
      <w:pPr>
        <w:pStyle w:val="Note"/>
        <w:rPr>
          <w:lang w:val="ru-RU"/>
        </w:rPr>
      </w:pPr>
      <w:r>
        <w:rPr>
          <w:lang w:val="ru-RU"/>
        </w:rPr>
        <w:t>При низком заряде батареи возможна потеря данных. Всегда сохраняйте данные при достаточном заряде батареи или держите при себе запасную батарею.</w:t>
      </w:r>
      <w:r>
        <w:rPr>
          <w:lang w:val="ru-RU"/>
        </w:rPr>
        <w:br/>
      </w:r>
    </w:p>
    <w:p w:rsidR="003C5E08" w:rsidRDefault="008F7756">
      <w:pPr>
        <w:pStyle w:val="31"/>
        <w:rPr>
          <w:rFonts w:ascii="Franklin Gothic Medium" w:eastAsia="SimSun" w:hAnsi="Franklin Gothic Medium"/>
          <w:lang w:val="ru-RU" w:eastAsia="zh-CN"/>
        </w:rPr>
      </w:pPr>
      <w:bookmarkStart w:id="36" w:name="_Toc518486533"/>
      <w:r>
        <w:rPr>
          <w:rFonts w:ascii="Franklin Gothic Medium" w:eastAsia="SimSun" w:hAnsi="Franklin Gothic Medium"/>
          <w:lang w:val="ru-RU" w:eastAsia="zh-CN"/>
        </w:rPr>
        <w:t xml:space="preserve">Установка карты памяти / </w:t>
      </w:r>
      <w:r>
        <w:rPr>
          <w:rFonts w:ascii="Franklin Gothic Medium" w:eastAsia="SimSun" w:hAnsi="Franklin Gothic Medium"/>
          <w:lang w:val="en-US" w:eastAsia="zh-CN"/>
        </w:rPr>
        <w:t>SIM</w:t>
      </w:r>
      <w:r>
        <w:rPr>
          <w:rFonts w:ascii="Franklin Gothic Medium" w:eastAsia="SimSun" w:hAnsi="Franklin Gothic Medium"/>
          <w:lang w:val="ru-RU" w:eastAsia="zh-CN"/>
        </w:rPr>
        <w:t xml:space="preserve"> карты</w:t>
      </w:r>
      <w:bookmarkEnd w:id="36"/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 xml:space="preserve">Терминал оснащен одним слотом </w:t>
      </w:r>
      <w:r>
        <w:rPr>
          <w:rFonts w:hint="eastAsia"/>
          <w:lang w:val="en-AU"/>
        </w:rPr>
        <w:t>SIM</w:t>
      </w:r>
      <w:r>
        <w:rPr>
          <w:rFonts w:hint="eastAsia"/>
          <w:lang w:val="ru-RU"/>
        </w:rPr>
        <w:t xml:space="preserve"> </w:t>
      </w:r>
      <w:r>
        <w:rPr>
          <w:lang w:val="ru-RU"/>
        </w:rPr>
        <w:t>карты и одним слотом карты памяти.</w:t>
      </w:r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 xml:space="preserve">Чтобы установить карты в слоты терминала: 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hAnsi="Verdana"/>
          <w:sz w:val="20"/>
          <w:lang w:val="ru-RU" w:eastAsia="zh-TW"/>
        </w:rPr>
        <w:t>Отодвиньте защелку батарейного отсека в положение Открыто.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</w:rPr>
      </w:pPr>
      <w:r>
        <w:rPr>
          <w:rFonts w:ascii="Verdana" w:hAnsi="Verdana"/>
          <w:sz w:val="20"/>
          <w:lang w:val="ru-RU" w:eastAsia="zh-TW"/>
        </w:rPr>
        <w:t>Снимите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крышку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батарейного</w:t>
      </w:r>
      <w:r>
        <w:rPr>
          <w:rFonts w:ascii="Verdana" w:hAnsi="Verdana"/>
          <w:sz w:val="20"/>
          <w:lang w:eastAsia="zh-TW"/>
        </w:rPr>
        <w:t xml:space="preserve"> </w:t>
      </w:r>
      <w:r>
        <w:rPr>
          <w:rFonts w:ascii="Verdana" w:hAnsi="Verdana"/>
          <w:sz w:val="20"/>
          <w:lang w:val="ru-RU" w:eastAsia="zh-TW"/>
        </w:rPr>
        <w:t>отсека</w:t>
      </w:r>
      <w:r>
        <w:rPr>
          <w:rFonts w:ascii="Verdana" w:hAnsi="Verdana"/>
          <w:sz w:val="20"/>
          <w:lang w:eastAsia="zh-TW"/>
        </w:rPr>
        <w:t>.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 xml:space="preserve">Подцепите ногтем металлические защелки для </w:t>
      </w:r>
      <w:r>
        <w:rPr>
          <w:rFonts w:ascii="Verdana" w:eastAsia="PMingLiU" w:hAnsi="Verdana"/>
          <w:sz w:val="20"/>
          <w:lang w:eastAsia="zh-TW"/>
        </w:rPr>
        <w:t>SIM</w:t>
      </w:r>
      <w:r>
        <w:rPr>
          <w:rFonts w:ascii="Verdana" w:eastAsia="PMingLiU" w:hAnsi="Verdana"/>
          <w:sz w:val="20"/>
          <w:lang w:val="ru-RU" w:eastAsia="zh-TW"/>
        </w:rPr>
        <w:t xml:space="preserve"> и </w:t>
      </w:r>
      <w:r>
        <w:rPr>
          <w:rFonts w:ascii="Verdana" w:eastAsia="PMingLiU" w:hAnsi="Verdana"/>
          <w:sz w:val="20"/>
          <w:lang w:eastAsia="zh-TW"/>
        </w:rPr>
        <w:t>SD</w:t>
      </w:r>
      <w:r>
        <w:rPr>
          <w:rFonts w:ascii="Verdana" w:eastAsia="PMingLiU" w:hAnsi="Verdana"/>
          <w:sz w:val="20"/>
          <w:lang w:val="ru-RU" w:eastAsia="zh-TW"/>
        </w:rPr>
        <w:t xml:space="preserve"> карты и установите их в соответствующие слоты. 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Закройте металлические защелки до щелчка</w:t>
      </w:r>
      <w:r>
        <w:rPr>
          <w:rFonts w:ascii="Verdana" w:hAnsi="Verdana"/>
          <w:sz w:val="20"/>
          <w:lang w:val="ru-RU" w:eastAsia="zh-TW"/>
        </w:rPr>
        <w:t>.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Нажмите на нижнюю часть батареи.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rFonts w:ascii="Verdana" w:hAnsi="Verdana"/>
          <w:sz w:val="20"/>
          <w:lang w:val="ru-RU"/>
        </w:rPr>
      </w:pPr>
      <w:r>
        <w:rPr>
          <w:rFonts w:ascii="Verdana" w:eastAsia="PMingLiU" w:hAnsi="Verdana"/>
          <w:sz w:val="20"/>
          <w:lang w:val="ru-RU" w:eastAsia="zh-TW"/>
        </w:rPr>
        <w:t>Закрепите нижнюю часть крышки батарейного отсека.</w:t>
      </w:r>
    </w:p>
    <w:p w:rsidR="003C5E08" w:rsidRDefault="008F7756">
      <w:pPr>
        <w:pStyle w:val="16"/>
        <w:keepNext w:val="0"/>
        <w:keepLines w:val="0"/>
        <w:numPr>
          <w:ilvl w:val="0"/>
          <w:numId w:val="17"/>
        </w:numPr>
        <w:ind w:leftChars="0"/>
        <w:rPr>
          <w:lang w:val="ru-RU" w:eastAsia="zh-TW"/>
        </w:rPr>
      </w:pPr>
      <w:r>
        <w:rPr>
          <w:rFonts w:ascii="Verdana" w:eastAsia="PMingLiU" w:hAnsi="Verdana"/>
          <w:sz w:val="20"/>
          <w:lang w:val="ru-RU" w:eastAsia="zh-TW"/>
        </w:rPr>
        <w:t>Переместите защелку батарейного отсека в положение Закрыто.</w:t>
      </w:r>
    </w:p>
    <w:p w:rsidR="003C5E08" w:rsidRDefault="003C5E08">
      <w:pPr>
        <w:keepNext w:val="0"/>
        <w:keepLines w:val="0"/>
        <w:ind w:left="360"/>
        <w:rPr>
          <w:lang w:val="ru-RU" w:eastAsia="zh-TW"/>
        </w:rPr>
      </w:pPr>
    </w:p>
    <w:p w:rsidR="003C5E08" w:rsidRDefault="008F7756">
      <w:pPr>
        <w:pStyle w:val="31"/>
        <w:rPr>
          <w:rFonts w:ascii="Franklin Gothic Medium" w:eastAsia="SimSun" w:hAnsi="Franklin Gothic Medium"/>
          <w:lang w:val="en-US" w:eastAsia="zh-CN"/>
        </w:rPr>
      </w:pPr>
      <w:bookmarkStart w:id="37" w:name="_Toc518486534"/>
      <w:r>
        <w:rPr>
          <w:rFonts w:ascii="Franklin Gothic Medium" w:eastAsia="SimSun" w:hAnsi="Franklin Gothic Medium"/>
          <w:lang w:val="ru-RU" w:eastAsia="zh-CN"/>
        </w:rPr>
        <w:lastRenderedPageBreak/>
        <w:t>Использование</w:t>
      </w:r>
      <w:r>
        <w:rPr>
          <w:rFonts w:ascii="Franklin Gothic Medium" w:eastAsia="SimSun" w:hAnsi="Franklin Gothic Medium"/>
          <w:lang w:val="en-US" w:eastAsia="zh-CN"/>
        </w:rPr>
        <w:t xml:space="preserve"> </w:t>
      </w:r>
      <w:r>
        <w:rPr>
          <w:rFonts w:ascii="Franklin Gothic Medium" w:eastAsia="SimSun" w:hAnsi="Franklin Gothic Medium"/>
          <w:lang w:val="ru-RU" w:eastAsia="zh-CN"/>
        </w:rPr>
        <w:t>сенсорного</w:t>
      </w:r>
      <w:r>
        <w:rPr>
          <w:rFonts w:ascii="Franklin Gothic Medium" w:eastAsia="SimSun" w:hAnsi="Franklin Gothic Medium"/>
          <w:lang w:val="en-US" w:eastAsia="zh-CN"/>
        </w:rPr>
        <w:t xml:space="preserve"> </w:t>
      </w:r>
      <w:r>
        <w:rPr>
          <w:rFonts w:ascii="Franklin Gothic Medium" w:eastAsia="SimSun" w:hAnsi="Franklin Gothic Medium"/>
          <w:lang w:val="ru-RU" w:eastAsia="zh-CN"/>
        </w:rPr>
        <w:t>экрана</w:t>
      </w:r>
      <w:bookmarkEnd w:id="37"/>
    </w:p>
    <w:p w:rsidR="003C5E08" w:rsidRDefault="008F7756">
      <w:pPr>
        <w:pStyle w:val="a"/>
        <w:rPr>
          <w:lang w:val="ru-RU"/>
        </w:rPr>
      </w:pPr>
      <w:r>
        <w:rPr>
          <w:spacing w:val="-6"/>
          <w:lang w:val="ru-RU"/>
        </w:rPr>
        <w:t>Клик: Нажмите один раз, чтобы запустить, открыть или выбрать приложение, опцию или пункт меню.</w:t>
      </w:r>
    </w:p>
    <w:p w:rsidR="003C5E08" w:rsidRDefault="008F7756">
      <w:pPr>
        <w:pStyle w:val="a"/>
        <w:numPr>
          <w:ilvl w:val="0"/>
          <w:numId w:val="0"/>
        </w:numPr>
        <w:ind w:left="502"/>
        <w:rPr>
          <w:lang w:val="ru-RU"/>
        </w:rPr>
      </w:pPr>
      <w:r>
        <w:rPr>
          <w:noProof/>
          <w:szCs w:val="20"/>
          <w:lang w:val="ru-RU" w:eastAsia="ru-RU"/>
        </w:rPr>
        <w:drawing>
          <wp:inline distT="0" distB="0" distL="114300" distR="114300">
            <wp:extent cx="892175" cy="1257935"/>
            <wp:effectExtent l="0" t="0" r="3175" b="18415"/>
            <wp:docPr id="1393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Изображение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"/>
        <w:rPr>
          <w:lang w:val="ru-RU"/>
        </w:rPr>
      </w:pPr>
      <w:r>
        <w:rPr>
          <w:spacing w:val="1"/>
          <w:lang w:val="ru-RU"/>
        </w:rPr>
        <w:t>Нажатие и удержание: Нажмите и удерживайте элемент в течени</w:t>
      </w:r>
      <w:proofErr w:type="gramStart"/>
      <w:r>
        <w:rPr>
          <w:spacing w:val="1"/>
          <w:lang w:val="ru-RU"/>
        </w:rPr>
        <w:t>и</w:t>
      </w:r>
      <w:proofErr w:type="gramEnd"/>
      <w:r>
        <w:rPr>
          <w:spacing w:val="1"/>
          <w:lang w:val="ru-RU"/>
        </w:rPr>
        <w:t xml:space="preserve"> двух секунд.</w:t>
      </w:r>
    </w:p>
    <w:p w:rsidR="003C5E08" w:rsidRDefault="008F7756">
      <w:pPr>
        <w:pStyle w:val="a"/>
        <w:numPr>
          <w:ilvl w:val="0"/>
          <w:numId w:val="0"/>
        </w:numPr>
        <w:ind w:left="502"/>
        <w:rPr>
          <w:lang w:val="ru-RU"/>
        </w:rPr>
      </w:pPr>
      <w:r>
        <w:rPr>
          <w:noProof/>
          <w:szCs w:val="20"/>
          <w:lang w:val="ru-RU" w:eastAsia="ru-RU"/>
        </w:rPr>
        <w:drawing>
          <wp:inline distT="0" distB="0" distL="114300" distR="114300">
            <wp:extent cx="753745" cy="1257935"/>
            <wp:effectExtent l="0" t="0" r="8255" b="18415"/>
            <wp:docPr id="1394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Изображение 1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"/>
        <w:rPr>
          <w:lang w:val="ru-RU"/>
        </w:rPr>
      </w:pPr>
      <w:r>
        <w:rPr>
          <w:spacing w:val="1"/>
          <w:lang w:val="ru-RU"/>
        </w:rPr>
        <w:t>Перемещение: Нажмите и удерживайте элемент, а затем переместите его на новое место.</w:t>
      </w:r>
    </w:p>
    <w:p w:rsidR="003C5E08" w:rsidRDefault="008F7756">
      <w:pPr>
        <w:pStyle w:val="a"/>
        <w:numPr>
          <w:ilvl w:val="0"/>
          <w:numId w:val="0"/>
        </w:numPr>
        <w:ind w:left="502"/>
        <w:rPr>
          <w:lang w:val="ru-RU"/>
        </w:rPr>
      </w:pPr>
      <w:r>
        <w:rPr>
          <w:noProof/>
          <w:szCs w:val="20"/>
          <w:lang w:val="ru-RU" w:eastAsia="ru-RU"/>
        </w:rPr>
        <w:drawing>
          <wp:inline distT="0" distB="0" distL="114300" distR="114300">
            <wp:extent cx="1089660" cy="1257935"/>
            <wp:effectExtent l="0" t="0" r="15240" b="18415"/>
            <wp:docPr id="1395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Изображение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Двойной клик: Быстро нажмите два раза на элемент.</w:t>
      </w:r>
    </w:p>
    <w:p w:rsidR="003C5E08" w:rsidRDefault="008F7756">
      <w:pPr>
        <w:pStyle w:val="a"/>
        <w:numPr>
          <w:ilvl w:val="0"/>
          <w:numId w:val="0"/>
        </w:numPr>
        <w:ind w:left="502"/>
        <w:rPr>
          <w:lang w:val="ru-RU"/>
        </w:rPr>
      </w:pPr>
      <w:r>
        <w:rPr>
          <w:noProof/>
          <w:szCs w:val="20"/>
          <w:lang w:val="ru-RU" w:eastAsia="ru-RU"/>
        </w:rPr>
        <w:drawing>
          <wp:inline distT="0" distB="0" distL="114300" distR="114300">
            <wp:extent cx="760730" cy="1257935"/>
            <wp:effectExtent l="0" t="0" r="1270" b="18415"/>
            <wp:docPr id="1396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Изображение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"/>
        <w:rPr>
          <w:lang w:val="ru-RU"/>
        </w:rPr>
      </w:pPr>
      <w:r>
        <w:rPr>
          <w:lang w:val="ru-RU"/>
        </w:rPr>
        <w:t>Прокрутка, просмотр: Нажмите и перемечайте во всех плоскостях для просмотра списка или экрана.</w:t>
      </w:r>
    </w:p>
    <w:p w:rsidR="003C5E08" w:rsidRDefault="008F7756">
      <w:pPr>
        <w:pStyle w:val="a"/>
        <w:numPr>
          <w:ilvl w:val="0"/>
          <w:numId w:val="0"/>
        </w:numPr>
        <w:ind w:left="502"/>
        <w:rPr>
          <w:lang w:val="ru-RU"/>
        </w:rPr>
      </w:pPr>
      <w:r>
        <w:rPr>
          <w:noProof/>
          <w:szCs w:val="20"/>
          <w:lang w:val="ru-RU" w:eastAsia="ru-RU"/>
        </w:rPr>
        <w:lastRenderedPageBreak/>
        <w:drawing>
          <wp:inline distT="0" distB="0" distL="114300" distR="114300">
            <wp:extent cx="943610" cy="1257935"/>
            <wp:effectExtent l="0" t="0" r="8890" b="18415"/>
            <wp:docPr id="1397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Изображение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"/>
        <w:rPr>
          <w:lang w:val="ru-RU"/>
        </w:rPr>
      </w:pPr>
      <w:r>
        <w:rPr>
          <w:szCs w:val="20"/>
          <w:lang w:val="ru-RU"/>
        </w:rPr>
        <w:t>Уменьшать, увеличивать: Раздвигайте или сдвигайте два пальца на экране для увеличения или уменьшения масштаба отображения на экране.</w:t>
      </w:r>
    </w:p>
    <w:p w:rsidR="003C5E08" w:rsidRDefault="008F7756">
      <w:pPr>
        <w:pStyle w:val="a"/>
        <w:numPr>
          <w:ilvl w:val="0"/>
          <w:numId w:val="0"/>
        </w:numPr>
        <w:ind w:left="502"/>
      </w:pPr>
      <w:r>
        <w:rPr>
          <w:noProof/>
          <w:szCs w:val="20"/>
          <w:lang w:val="ru-RU" w:eastAsia="ru-RU"/>
        </w:rPr>
        <w:drawing>
          <wp:inline distT="0" distB="0" distL="114300" distR="114300">
            <wp:extent cx="906780" cy="1257935"/>
            <wp:effectExtent l="0" t="0" r="7620" b="18415"/>
            <wp:docPr id="1398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Изображение 1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6551A">
      <w:pPr>
        <w:pStyle w:val="21"/>
        <w:pageBreakBefore/>
        <w:spacing w:before="120"/>
        <w:rPr>
          <w:lang w:val="ru-RU" w:eastAsia="zh-TW"/>
        </w:rPr>
      </w:pPr>
      <w:bookmarkStart w:id="38" w:name="_Toc518486535"/>
      <w:r>
        <w:rPr>
          <w:lang w:val="ru-RU" w:eastAsia="zh-TW"/>
        </w:rPr>
        <w:lastRenderedPageBreak/>
        <w:t>Общие н</w:t>
      </w:r>
      <w:r w:rsidR="008F7756">
        <w:rPr>
          <w:lang w:val="ru-RU" w:eastAsia="zh-TW"/>
        </w:rPr>
        <w:t>астройки считывателя</w:t>
      </w:r>
      <w:bookmarkEnd w:id="38"/>
    </w:p>
    <w:p w:rsidR="003C5E08" w:rsidRDefault="008F7756">
      <w:pPr>
        <w:pStyle w:val="a2"/>
        <w:rPr>
          <w:lang w:val="ru-RU"/>
        </w:rPr>
      </w:pPr>
      <w:r>
        <w:rPr>
          <w:lang w:val="ru-RU"/>
        </w:rPr>
        <w:t xml:space="preserve">Терминал способен читывать </w:t>
      </w:r>
      <w:proofErr w:type="gramStart"/>
      <w:r>
        <w:rPr>
          <w:lang w:val="ru-RU"/>
        </w:rPr>
        <w:t>печатные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штрихкоды</w:t>
      </w:r>
      <w:proofErr w:type="spellEnd"/>
      <w:r>
        <w:rPr>
          <w:lang w:val="ru-RU"/>
        </w:rPr>
        <w:t>. На терминале может быть установлен лазерный считыватель, 1</w:t>
      </w:r>
      <w:r>
        <w:t>D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имиджер</w:t>
      </w:r>
      <w:proofErr w:type="spellEnd"/>
      <w:r>
        <w:rPr>
          <w:lang w:val="ru-RU"/>
        </w:rPr>
        <w:t xml:space="preserve"> или 2</w:t>
      </w:r>
      <w:r>
        <w:t>D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имиджер</w:t>
      </w:r>
      <w:proofErr w:type="spellEnd"/>
      <w:r>
        <w:rPr>
          <w:lang w:val="ru-RU"/>
        </w:rPr>
        <w:t xml:space="preserve">. В общих настройках терминала, в разделе </w:t>
      </w:r>
      <w:r>
        <w:t>Scan</w:t>
      </w:r>
      <w:r>
        <w:rPr>
          <w:lang w:val="ru-RU"/>
        </w:rPr>
        <w:t>, доступны настройки встроенного считывателя.</w:t>
      </w:r>
    </w:p>
    <w:p w:rsidR="003C5E08" w:rsidRPr="008F7756" w:rsidRDefault="008F7756">
      <w:pPr>
        <w:pStyle w:val="31"/>
        <w:rPr>
          <w:lang w:val="ru-RU" w:eastAsia="zh-TW"/>
        </w:rPr>
      </w:pPr>
      <w:bookmarkStart w:id="39" w:name="_Toc518486536"/>
      <w:r>
        <w:rPr>
          <w:lang w:val="ru-RU" w:eastAsia="zh-TW"/>
        </w:rPr>
        <w:t xml:space="preserve">Раздел настроек </w:t>
      </w:r>
      <w:r>
        <w:rPr>
          <w:lang w:val="en-US" w:eastAsia="zh-TW"/>
        </w:rPr>
        <w:t>Scan</w:t>
      </w:r>
      <w:bookmarkEnd w:id="39"/>
    </w:p>
    <w:p w:rsidR="003C5E08" w:rsidRDefault="008F7756">
      <w:pPr>
        <w:pStyle w:val="a2"/>
        <w:rPr>
          <w:lang w:val="ru-RU" w:eastAsia="zh-TW"/>
        </w:rPr>
      </w:pPr>
      <w:r>
        <w:rPr>
          <w:lang w:val="ru-RU"/>
        </w:rPr>
        <w:t>Чтобы перейти в настройки считывателя:</w:t>
      </w:r>
    </w:p>
    <w:p w:rsidR="003C5E08" w:rsidRDefault="008F7756">
      <w:pPr>
        <w:pStyle w:val="a0"/>
        <w:numPr>
          <w:ilvl w:val="0"/>
          <w:numId w:val="18"/>
        </w:numPr>
        <w:rPr>
          <w:szCs w:val="20"/>
          <w:lang w:val="ru-RU" w:eastAsia="zh-TW"/>
        </w:rPr>
      </w:pPr>
      <w:r>
        <w:rPr>
          <w:lang w:val="ru-RU" w:eastAsia="ru-RU"/>
        </w:rPr>
        <w:t>Нажмите</w:t>
      </w:r>
      <w:proofErr w:type="gramStart"/>
      <w:r>
        <w:rPr>
          <w:lang w:val="ru-RU" w:eastAsia="ru-RU"/>
        </w:rPr>
        <w:t xml:space="preserve"> </w:t>
      </w:r>
      <w:r>
        <w:rPr>
          <w:b/>
          <w:szCs w:val="20"/>
          <w:lang w:val="ru-RU" w:eastAsia="zh-TW"/>
        </w:rPr>
        <w:t>В</w:t>
      </w:r>
      <w:proofErr w:type="gramEnd"/>
      <w:r>
        <w:rPr>
          <w:b/>
          <w:szCs w:val="20"/>
          <w:lang w:val="ru-RU" w:eastAsia="zh-TW"/>
        </w:rPr>
        <w:t>се приложения</w:t>
      </w:r>
      <w:r>
        <w:rPr>
          <w:rFonts w:hint="eastAsia"/>
          <w:lang w:val="ru-RU" w:eastAsia="zh-TW"/>
        </w:rPr>
        <w:t xml:space="preserve"> </w:t>
      </w:r>
      <w:r>
        <w:rPr>
          <w:lang w:val="ru-RU" w:eastAsia="zh-TW"/>
        </w:rPr>
        <w:t xml:space="preserve">  </w:t>
      </w:r>
      <w:r>
        <w:rPr>
          <w:rFonts w:hint="eastAsia"/>
          <w:lang w:val="ru-RU" w:eastAsia="zh-TW"/>
        </w:rPr>
        <w:t xml:space="preserve">| </w:t>
      </w:r>
      <w:r>
        <w:rPr>
          <w:b/>
          <w:lang w:val="ru-RU"/>
        </w:rPr>
        <w:t>Настройки</w:t>
      </w:r>
      <w:r>
        <w:rPr>
          <w:rFonts w:hint="eastAsia"/>
          <w:lang w:val="ru-RU"/>
        </w:rPr>
        <w:t xml:space="preserve"> </w:t>
      </w:r>
      <w:r>
        <w:rPr>
          <w:lang w:val="ru-RU"/>
        </w:rPr>
        <w:t xml:space="preserve"> </w:t>
      </w:r>
      <w:r>
        <w:rPr>
          <w:rFonts w:hint="eastAsia"/>
          <w:i/>
          <w:iCs/>
          <w:lang w:val="ru-RU" w:eastAsia="zh-TW"/>
        </w:rPr>
        <w:t>|</w:t>
      </w:r>
      <w:r>
        <w:rPr>
          <w:lang w:val="ru-RU" w:eastAsia="zh-TW"/>
        </w:rPr>
        <w:t xml:space="preserve"> </w:t>
      </w:r>
      <w:r>
        <w:rPr>
          <w:b/>
          <w:bCs/>
          <w:lang w:eastAsia="zh-TW"/>
        </w:rPr>
        <w:t>Scan</w:t>
      </w:r>
      <w:r>
        <w:rPr>
          <w:rFonts w:hint="eastAsia"/>
          <w:lang w:val="ru-RU"/>
        </w:rPr>
        <w:t>.</w:t>
      </w:r>
    </w:p>
    <w:p w:rsidR="008F7756" w:rsidRDefault="00864E0A" w:rsidP="008F7756">
      <w:pPr>
        <w:pStyle w:val="a2"/>
        <w:rPr>
          <w:lang w:eastAsia="zh-TW"/>
        </w:rPr>
      </w:pPr>
      <w:r>
        <w:rPr>
          <w:noProof/>
          <w:lang w:val="ru-RU" w:eastAsia="ru-RU"/>
        </w:rPr>
        <w:pict>
          <v:rect id="_x0000_s1080" style="position:absolute;left:0;text-align:left;margin-left:-.4pt;margin-top:84.8pt;width:127.5pt;height:21.7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" filled="f" strokecolor="red" strokeweight="2pt"/>
        </w:pict>
      </w:r>
      <w:r>
        <w:rPr>
          <w:rFonts w:eastAsia="PMingLiU"/>
          <w:noProof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1" type="#_x0000_t13" style="position:absolute;left:0;text-align:left;margin-left:130.35pt;margin-top:68.55pt;width:66.65pt;height:38.15pt;rotation:-554009fd;z-index:25246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" adj="15420" fillcolor="#4f81bd [3204]" strokecolor="white [3212]" strokeweight="2pt"/>
        </w:pict>
      </w:r>
      <w:r w:rsidR="008F7756">
        <w:rPr>
          <w:noProof/>
          <w:lang w:val="ru-RU" w:eastAsia="ru-RU"/>
        </w:rPr>
        <w:drawing>
          <wp:inline distT="0" distB="0" distL="114300" distR="114300">
            <wp:extent cx="1619885" cy="2700020"/>
            <wp:effectExtent l="0" t="0" r="18415" b="5080"/>
            <wp:docPr id="32" name="Изображение 32" descr="Screenshot_20180121-23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Screenshot_20180121-23105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56">
        <w:rPr>
          <w:lang w:eastAsia="zh-TW"/>
        </w:rPr>
        <w:tab/>
        <w:t xml:space="preserve">          </w:t>
      </w:r>
      <w:r w:rsidR="008F7756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34" name="Рисунок 34" descr="C:\MyChatFiles\IN\16 - Алексей Бреккер (240)\Screenshot_20180121-23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16 - Алексей Бреккер (240)\Screenshot_20180121-2311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56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35" name="Рисунок 35" descr="C:\MyChatFiles\IN\16 - Алексей Бреккер (240)\Screenshot_20180121-23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ChatFiles\IN\16 - Алексей Бреккер (240)\Screenshot_20180121-2311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08" w:rsidRDefault="008F7756">
      <w:pPr>
        <w:pStyle w:val="a0"/>
        <w:numPr>
          <w:ilvl w:val="0"/>
          <w:numId w:val="18"/>
        </w:numPr>
        <w:rPr>
          <w:lang w:val="ru-RU" w:eastAsia="zh-TW"/>
        </w:rPr>
      </w:pPr>
      <w:r>
        <w:rPr>
          <w:lang w:val="ru-RU"/>
        </w:rPr>
        <w:t xml:space="preserve">В разделе </w:t>
      </w:r>
      <w:r>
        <w:rPr>
          <w:b/>
        </w:rPr>
        <w:t>Scan</w:t>
      </w:r>
      <w:r>
        <w:rPr>
          <w:b/>
          <w:lang w:val="ru-RU"/>
        </w:rPr>
        <w:t xml:space="preserve"> </w:t>
      </w:r>
      <w:r>
        <w:rPr>
          <w:lang w:val="ru-RU"/>
        </w:rPr>
        <w:t>представлены общие настройки считывателя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з</w:t>
      </w:r>
      <w:proofErr w:type="gramEnd"/>
      <w:r>
        <w:rPr>
          <w:lang w:val="ru-RU"/>
        </w:rPr>
        <w:t>апуститься в конфигурации, соответствующей установленному на терминале считывающему модулю.</w:t>
      </w:r>
      <w:r>
        <w:rPr>
          <w:rFonts w:hint="eastAsia"/>
          <w:b/>
          <w:lang w:val="ru-RU" w:eastAsia="zh-TW"/>
        </w:rPr>
        <w:t xml:space="preserve"> </w:t>
      </w:r>
    </w:p>
    <w:p w:rsidR="003C5E08" w:rsidRDefault="008F7756">
      <w:pPr>
        <w:pStyle w:val="AllowPageBreak"/>
        <w:ind w:left="-284" w:right="-851"/>
        <w:rPr>
          <w:lang w:val="ru-RU" w:eastAsia="zh-TW"/>
        </w:rPr>
      </w:pPr>
      <w:r w:rsidRPr="008F7756">
        <w:rPr>
          <w:lang w:val="ru-RU" w:eastAsia="zh-TW"/>
        </w:rPr>
        <w:t xml:space="preserve">       </w:t>
      </w:r>
    </w:p>
    <w:p w:rsidR="003C5E08" w:rsidRDefault="008F7756">
      <w:pPr>
        <w:pStyle w:val="31"/>
        <w:rPr>
          <w:lang w:val="ru-RU" w:eastAsia="zh-TW"/>
        </w:rPr>
      </w:pPr>
      <w:bookmarkStart w:id="40" w:name="_Toc518486537"/>
      <w:r>
        <w:rPr>
          <w:lang w:val="ru-RU" w:eastAsia="zh-TW"/>
        </w:rPr>
        <w:lastRenderedPageBreak/>
        <w:t>Запуск считывателя</w:t>
      </w:r>
      <w:bookmarkEnd w:id="40"/>
    </w:p>
    <w:p w:rsidR="003C5E08" w:rsidRDefault="00864E0A">
      <w:pPr>
        <w:pStyle w:val="a2"/>
        <w:rPr>
          <w:lang w:val="ru-RU"/>
        </w:rPr>
      </w:pPr>
      <w:r>
        <w:rPr>
          <w:noProof/>
          <w:lang w:val="ru-RU" w:eastAsia="ru-RU"/>
        </w:rPr>
        <w:pict>
          <v:rect id="_x0000_s1082" style="position:absolute;left:0;text-align:left;margin-left:.35pt;margin-top:60.6pt;width:127.5pt;height:25.5pt;z-index:25247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" filled="f" strokecolor="red" strokeweight="2pt"/>
        </w:pict>
      </w:r>
      <w:r w:rsidR="008F7756">
        <w:rPr>
          <w:lang w:val="ru-RU"/>
        </w:rPr>
        <w:t xml:space="preserve">Чтобы включить считывающий модуль терминала, необходимо включить пункт меню настроек </w:t>
      </w:r>
      <w:r w:rsidR="008F7756">
        <w:rPr>
          <w:b/>
        </w:rPr>
        <w:t>Enabled</w:t>
      </w:r>
      <w:r w:rsidR="008F7756">
        <w:rPr>
          <w:b/>
          <w:lang w:val="ru-RU"/>
        </w:rPr>
        <w:t xml:space="preserve"> </w:t>
      </w:r>
      <w:r w:rsidR="008F7756">
        <w:rPr>
          <w:b/>
        </w:rPr>
        <w:t>Scan</w:t>
      </w:r>
      <w:r w:rsidR="008F7756">
        <w:rPr>
          <w:b/>
          <w:lang w:val="ru-RU"/>
        </w:rPr>
        <w:t xml:space="preserve"> (Включить сканер)</w:t>
      </w:r>
      <w:r w:rsidR="008F7756">
        <w:rPr>
          <w:lang w:val="ru-RU"/>
        </w:rPr>
        <w:t>.</w:t>
      </w:r>
      <w:r w:rsidR="008F7756">
        <w:rPr>
          <w:lang w:val="ru-RU"/>
        </w:rPr>
        <w:br/>
      </w:r>
      <w:r w:rsidR="0097302F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39" name="Рисунок 39" descr="C:\MyChatFiles\IN\16 - Алексей Бреккер (240)\Screenshot_20180121-23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16 - Алексей Бреккер (240)\Screenshot_20180121-2311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02F">
        <w:rPr>
          <w:lang w:val="ru-RU"/>
        </w:rPr>
        <w:t xml:space="preserve">                                   </w:t>
      </w:r>
      <w:r w:rsidR="008F7756">
        <w:rPr>
          <w:lang w:val="ru-RU"/>
        </w:rPr>
        <w:tab/>
      </w:r>
      <w:r w:rsidR="008F7756">
        <w:rPr>
          <w:lang w:val="ru-RU"/>
        </w:rPr>
        <w:tab/>
      </w:r>
      <w:r w:rsidR="008F7756">
        <w:rPr>
          <w:lang w:val="ru-RU"/>
        </w:rPr>
        <w:tab/>
      </w:r>
    </w:p>
    <w:p w:rsidR="003C5E08" w:rsidRDefault="0097302F">
      <w:pPr>
        <w:pStyle w:val="a2"/>
        <w:rPr>
          <w:lang w:val="ru-RU"/>
        </w:rPr>
      </w:pPr>
      <w:r>
        <w:rPr>
          <w:lang w:val="ru-RU"/>
        </w:rPr>
        <w:t>Затем включите о</w:t>
      </w:r>
      <w:r w:rsidR="008F7756">
        <w:rPr>
          <w:lang w:val="ru-RU"/>
        </w:rPr>
        <w:t xml:space="preserve">пцию </w:t>
      </w:r>
      <w:r>
        <w:rPr>
          <w:b/>
        </w:rPr>
        <w:t>Display</w:t>
      </w:r>
      <w:r w:rsidRPr="0097302F">
        <w:rPr>
          <w:b/>
          <w:lang w:val="ru-RU"/>
        </w:rPr>
        <w:t xml:space="preserve"> </w:t>
      </w:r>
      <w:r>
        <w:rPr>
          <w:b/>
        </w:rPr>
        <w:t>Scan</w:t>
      </w:r>
      <w:r w:rsidRPr="0097302F">
        <w:rPr>
          <w:b/>
          <w:lang w:val="ru-RU"/>
        </w:rPr>
        <w:t xml:space="preserve"> </w:t>
      </w:r>
      <w:r>
        <w:rPr>
          <w:b/>
        </w:rPr>
        <w:t>result</w:t>
      </w:r>
      <w:r w:rsidR="008F7756">
        <w:rPr>
          <w:lang w:val="ru-RU"/>
        </w:rPr>
        <w:t xml:space="preserve"> для эмуляции работы клавиатуры и вывода данных в поле, где будет находиться курсор. </w:t>
      </w:r>
      <w:r w:rsidR="00175F61">
        <w:rPr>
          <w:lang w:val="ru-RU"/>
        </w:rPr>
        <w:br/>
      </w:r>
      <w:r w:rsidR="00175F61">
        <w:rPr>
          <w:noProof/>
          <w:lang w:val="ru-RU" w:eastAsia="ru-RU"/>
        </w:rPr>
        <w:drawing>
          <wp:inline distT="0" distB="0" distL="0" distR="0">
            <wp:extent cx="1701818" cy="468000"/>
            <wp:effectExtent l="0" t="0" r="0" b="8255"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8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61" w:rsidRPr="00175F61" w:rsidRDefault="00175F61" w:rsidP="00175F61">
      <w:pPr>
        <w:keepNext w:val="0"/>
        <w:keepLines w:val="0"/>
        <w:rPr>
          <w:rFonts w:ascii="Verdana" w:hAnsi="Verdana"/>
          <w:sz w:val="20"/>
          <w:szCs w:val="22"/>
          <w:lang w:val="ru-RU"/>
        </w:rPr>
      </w:pPr>
      <w:r>
        <w:rPr>
          <w:lang w:val="ru-RU"/>
        </w:rPr>
        <w:br w:type="page"/>
      </w:r>
    </w:p>
    <w:p w:rsidR="00175F61" w:rsidRDefault="006C25BD" w:rsidP="00175F61">
      <w:pPr>
        <w:pStyle w:val="31"/>
        <w:rPr>
          <w:lang w:val="ru-RU" w:eastAsia="zh-TW"/>
        </w:rPr>
      </w:pPr>
      <w:bookmarkStart w:id="41" w:name="_Toc518486542"/>
      <w:r>
        <w:rPr>
          <w:lang w:val="ru-RU" w:eastAsia="zh-TW"/>
        </w:rPr>
        <w:lastRenderedPageBreak/>
        <w:t>Р</w:t>
      </w:r>
      <w:r w:rsidR="00175F61">
        <w:rPr>
          <w:lang w:val="ru-RU" w:eastAsia="zh-TW"/>
        </w:rPr>
        <w:t>ежим считывания</w:t>
      </w:r>
    </w:p>
    <w:p w:rsidR="006C25BD" w:rsidRDefault="00175F61" w:rsidP="00175F61">
      <w:pPr>
        <w:pStyle w:val="a2"/>
        <w:rPr>
          <w:lang w:val="ru-RU"/>
        </w:rPr>
      </w:pPr>
      <w:r>
        <w:rPr>
          <w:lang w:val="ru-RU"/>
        </w:rPr>
        <w:t>Вы можете настроить режим</w:t>
      </w:r>
      <w:r w:rsidR="006C25BD">
        <w:rPr>
          <w:lang w:val="ru-RU"/>
        </w:rPr>
        <w:t xml:space="preserve"> работы считывающего модуля. Доступны три режима: </w:t>
      </w:r>
    </w:p>
    <w:p w:rsidR="006C25BD" w:rsidRPr="006C25BD" w:rsidRDefault="006C25BD" w:rsidP="006C25BD">
      <w:pPr>
        <w:pStyle w:val="a"/>
        <w:rPr>
          <w:lang w:val="ru-RU"/>
        </w:rPr>
      </w:pPr>
      <w:proofErr w:type="spellStart"/>
      <w:r w:rsidRPr="006C25BD">
        <w:rPr>
          <w:b/>
        </w:rPr>
        <w:t>LongPress</w:t>
      </w:r>
      <w:proofErr w:type="spellEnd"/>
      <w:r w:rsidRPr="006C25BD">
        <w:rPr>
          <w:b/>
          <w:lang w:val="ru-RU"/>
        </w:rPr>
        <w:t xml:space="preserve"> </w:t>
      </w:r>
      <w:r w:rsidRPr="006C25BD">
        <w:rPr>
          <w:b/>
        </w:rPr>
        <w:t>Scan</w:t>
      </w:r>
      <w:r>
        <w:rPr>
          <w:lang w:val="ru-RU"/>
        </w:rPr>
        <w:t xml:space="preserve"> - В этом режиме модуль будет непрерывно производить считывание и декодирование штрих-кода при нажатой кнопке сканирования. </w:t>
      </w:r>
    </w:p>
    <w:p w:rsidR="006C25BD" w:rsidRDefault="006C25BD" w:rsidP="006C25BD">
      <w:pPr>
        <w:pStyle w:val="a"/>
        <w:rPr>
          <w:lang w:val="ru-RU"/>
        </w:rPr>
      </w:pPr>
      <w:r w:rsidRPr="001511D8">
        <w:rPr>
          <w:b/>
        </w:rPr>
        <w:t>Single</w:t>
      </w:r>
      <w:r w:rsidRPr="001511D8">
        <w:rPr>
          <w:b/>
          <w:lang w:val="ru-RU"/>
        </w:rPr>
        <w:t xml:space="preserve"> </w:t>
      </w:r>
      <w:r w:rsidRPr="001511D8">
        <w:rPr>
          <w:b/>
        </w:rPr>
        <w:t>Scan</w:t>
      </w:r>
      <w:r w:rsidRPr="006C25BD">
        <w:rPr>
          <w:lang w:val="ru-RU"/>
        </w:rPr>
        <w:t xml:space="preserve"> (</w:t>
      </w:r>
      <w:r>
        <w:rPr>
          <w:lang w:val="ru-RU"/>
        </w:rPr>
        <w:t>по умолчанию</w:t>
      </w:r>
      <w:r w:rsidRPr="006C25BD">
        <w:rPr>
          <w:lang w:val="ru-RU"/>
        </w:rPr>
        <w:t>)</w:t>
      </w:r>
      <w:r>
        <w:rPr>
          <w:lang w:val="ru-RU"/>
        </w:rPr>
        <w:t xml:space="preserve"> - В этом режиме модуль будет производить единовременное считывание и декодирование штрих-кода после однократного нажатия кнопки сканирования.</w:t>
      </w:r>
    </w:p>
    <w:p w:rsidR="006C25BD" w:rsidRDefault="006C25BD" w:rsidP="006C25BD">
      <w:pPr>
        <w:pStyle w:val="a"/>
        <w:rPr>
          <w:lang w:val="ru-RU"/>
        </w:rPr>
      </w:pPr>
      <w:r w:rsidRPr="001511D8">
        <w:rPr>
          <w:b/>
        </w:rPr>
        <w:t>Click</w:t>
      </w:r>
      <w:r w:rsidRPr="001511D8">
        <w:rPr>
          <w:b/>
          <w:lang w:val="ru-RU"/>
        </w:rPr>
        <w:t xml:space="preserve"> </w:t>
      </w:r>
      <w:r w:rsidRPr="001511D8">
        <w:rPr>
          <w:b/>
        </w:rPr>
        <w:t>Continuous</w:t>
      </w:r>
      <w:r w:rsidRPr="001511D8">
        <w:rPr>
          <w:b/>
          <w:lang w:val="ru-RU"/>
        </w:rPr>
        <w:t xml:space="preserve"> </w:t>
      </w:r>
      <w:r w:rsidRPr="001511D8">
        <w:rPr>
          <w:b/>
        </w:rPr>
        <w:t>Scan</w:t>
      </w:r>
      <w:r w:rsidRPr="006C25BD">
        <w:rPr>
          <w:lang w:val="ru-RU"/>
        </w:rPr>
        <w:t xml:space="preserve"> - </w:t>
      </w:r>
      <w:r>
        <w:rPr>
          <w:lang w:val="ru-RU"/>
        </w:rPr>
        <w:t>В этом режиме модуль будет непрерывно производить считывание и декодирование штрих-кода после однократного нажатия кнопки сканирования. Повторное нажатие прекращает считывание.</w:t>
      </w:r>
    </w:p>
    <w:p w:rsidR="00175F61" w:rsidRDefault="00175F61" w:rsidP="00175F61">
      <w:pPr>
        <w:pStyle w:val="a2"/>
        <w:rPr>
          <w:lang w:val="ru-RU"/>
        </w:rPr>
      </w:pPr>
    </w:p>
    <w:p w:rsidR="00175F61" w:rsidRPr="001511D8" w:rsidRDefault="00864E0A" w:rsidP="00175F61">
      <w:pPr>
        <w:pStyle w:val="a2"/>
      </w:pPr>
      <w:r>
        <w:rPr>
          <w:noProof/>
          <w:lang w:val="ru-RU" w:eastAsia="ru-RU"/>
        </w:rPr>
        <w:pict>
          <v:rect id="_x0000_s1094" style="position:absolute;left:0;text-align:left;margin-left:4.85pt;margin-top:161.6pt;width:127.5pt;height:2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" filled="f" strokecolor="red" strokeweight="2pt"/>
        </w:pict>
      </w:r>
      <w:r>
        <w:rPr>
          <w:rFonts w:eastAsia="PMingLiU"/>
          <w:noProof/>
          <w:lang w:val="ru-RU" w:eastAsia="ru-RU"/>
        </w:rPr>
        <w:pict>
          <v:shape id="_x0000_s1093" type="#_x0000_t13" style="position:absolute;left:0;text-align:left;margin-left:124.75pt;margin-top:108.95pt;width:140.9pt;height:38.15pt;rotation:-2338410fd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" adj="18676" fillcolor="#4f81bd [3204]" strokecolor="white [3212]" strokeweight="2pt"/>
        </w:pict>
      </w:r>
      <w:r w:rsidR="00175F61" w:rsidRPr="001511D8">
        <w:t xml:space="preserve"> </w:t>
      </w:r>
      <w:r w:rsidR="00175F61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1510" name="Рисунок 1510" descr="C:\MyChatFiles\IN\16 - Алексей Бреккер (240)\Screenshot_20180121-23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16 - Алексей Бреккер (240)\Screenshot_20180121-2311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F61" w:rsidRPr="001511D8">
        <w:tab/>
      </w:r>
      <w:r w:rsidR="00175F61" w:rsidRPr="001511D8">
        <w:tab/>
      </w:r>
      <w:r w:rsidR="00175F61" w:rsidRPr="001511D8">
        <w:tab/>
      </w:r>
      <w:r w:rsidR="00175F61" w:rsidRPr="001511D8">
        <w:tab/>
      </w:r>
      <w:r w:rsidR="00175F61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1511" name="Рисунок 1511" descr="C:\MyChatFiles\IN\16 - Алексей Бреккер (240)\Screenshot_20180121-23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yChatFiles\IN\16 - Алексей Бреккер (240)\Screenshot_20180121-23114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D8" w:rsidRPr="00175F61" w:rsidRDefault="001511D8" w:rsidP="001511D8">
      <w:pPr>
        <w:pStyle w:val="a2"/>
      </w:pPr>
      <w:r w:rsidRPr="001511D8">
        <w:rPr>
          <w:rFonts w:eastAsia="PMingLiU"/>
          <w:lang w:val="ru-RU" w:eastAsia="zh-TW"/>
        </w:rPr>
        <w:t>Значения</w:t>
      </w:r>
      <w:r w:rsidRPr="001511D8">
        <w:rPr>
          <w:rFonts w:eastAsia="PMingLiU"/>
          <w:lang w:eastAsia="zh-TW"/>
        </w:rPr>
        <w:t>:</w:t>
      </w:r>
      <w:r w:rsidRPr="001511D8">
        <w:rPr>
          <w:rFonts w:eastAsia="PMingLiU"/>
          <w:i/>
          <w:lang w:eastAsia="zh-TW"/>
        </w:rPr>
        <w:t xml:space="preserve"> </w:t>
      </w:r>
      <w:proofErr w:type="spellStart"/>
      <w:r w:rsidRPr="001511D8">
        <w:rPr>
          <w:i/>
        </w:rPr>
        <w:t>LongPress</w:t>
      </w:r>
      <w:proofErr w:type="spellEnd"/>
      <w:r w:rsidRPr="001511D8">
        <w:rPr>
          <w:i/>
        </w:rPr>
        <w:t xml:space="preserve"> Scan </w:t>
      </w:r>
      <w:r w:rsidRPr="001511D8">
        <w:rPr>
          <w:rFonts w:eastAsia="PMingLiU"/>
          <w:i/>
          <w:lang w:eastAsia="zh-TW"/>
        </w:rPr>
        <w:t>/</w:t>
      </w:r>
      <w:r w:rsidRPr="001511D8">
        <w:rPr>
          <w:i/>
        </w:rPr>
        <w:t xml:space="preserve"> Single Scan</w:t>
      </w:r>
      <w:r w:rsidRPr="001511D8">
        <w:rPr>
          <w:rFonts w:eastAsia="PMingLiU"/>
          <w:i/>
          <w:lang w:eastAsia="zh-TW"/>
        </w:rPr>
        <w:t xml:space="preserve"> /</w:t>
      </w:r>
      <w:r w:rsidRPr="001511D8">
        <w:rPr>
          <w:i/>
        </w:rPr>
        <w:t xml:space="preserve"> Click Continuous Scan</w:t>
      </w:r>
      <w:r w:rsidRPr="00175F61">
        <w:rPr>
          <w:rFonts w:eastAsia="PMingLiU"/>
          <w:i/>
          <w:lang w:eastAsia="zh-TW"/>
        </w:rPr>
        <w:t>.</w:t>
      </w:r>
    </w:p>
    <w:p w:rsidR="00175F61" w:rsidRPr="001511D8" w:rsidRDefault="00175F61">
      <w:pPr>
        <w:keepNext w:val="0"/>
        <w:keepLines w:val="0"/>
        <w:rPr>
          <w:rFonts w:ascii="Franklin Gothic Book" w:hAnsi="Franklin Gothic Book"/>
          <w:b/>
          <w:caps/>
          <w:color w:val="003366"/>
          <w:spacing w:val="-10"/>
          <w:kern w:val="32"/>
          <w:sz w:val="24"/>
          <w:lang w:eastAsia="zh-TW"/>
        </w:rPr>
      </w:pPr>
      <w:r w:rsidRPr="001511D8">
        <w:rPr>
          <w:lang w:eastAsia="zh-TW"/>
        </w:rPr>
        <w:br w:type="page"/>
      </w:r>
    </w:p>
    <w:p w:rsidR="0097302F" w:rsidRDefault="0097302F" w:rsidP="0097302F">
      <w:pPr>
        <w:pStyle w:val="31"/>
        <w:rPr>
          <w:lang w:val="ru-RU" w:eastAsia="zh-TW"/>
        </w:rPr>
      </w:pPr>
      <w:r>
        <w:rPr>
          <w:lang w:val="ru-RU" w:eastAsia="zh-TW"/>
        </w:rPr>
        <w:lastRenderedPageBreak/>
        <w:t>Индикация считывания</w:t>
      </w:r>
      <w:bookmarkEnd w:id="41"/>
    </w:p>
    <w:p w:rsidR="0097302F" w:rsidRDefault="0097302F" w:rsidP="0097302F">
      <w:pPr>
        <w:pStyle w:val="a2"/>
        <w:rPr>
          <w:rFonts w:eastAsia="PMingLiU"/>
          <w:lang w:val="ru-RU" w:eastAsia="zh-TW"/>
        </w:rPr>
      </w:pPr>
      <w:r>
        <w:rPr>
          <w:rFonts w:eastAsia="PMingLiU"/>
          <w:lang w:val="ru-RU" w:eastAsia="zh-TW"/>
        </w:rPr>
        <w:t>Вы можете выбрать, какими способами терминал будет оповещать об успешном считывании штрих-кода.</w:t>
      </w:r>
    </w:p>
    <w:p w:rsidR="0097302F" w:rsidRDefault="00864E0A" w:rsidP="0097302F">
      <w:pPr>
        <w:pStyle w:val="a2"/>
        <w:rPr>
          <w:rFonts w:eastAsia="PMingLiU"/>
          <w:lang w:val="ru-RU" w:eastAsia="zh-TW"/>
        </w:rPr>
      </w:pPr>
      <w:r>
        <w:rPr>
          <w:rFonts w:eastAsia="PMingLiU"/>
          <w:noProof/>
          <w:lang w:val="ru-RU" w:eastAsia="ru-RU"/>
        </w:rPr>
        <w:pict>
          <v:shape id="Поле 377" o:spid="_x0000_s1084" type="#_x0000_t202" style="position:absolute;left:0;text-align:left;margin-left:160.85pt;margin-top:99.55pt;width:70.5pt;height:2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" filled="f" stroked="f">
            <v:textbox>
              <w:txbxContent>
                <w:p w:rsidR="00E009F1" w:rsidRDefault="00E009F1" w:rsidP="0097302F">
                  <w:pPr>
                    <w:rPr>
                      <w:rFonts w:ascii="Verdana" w:hAnsi="Verdana"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sz w:val="18"/>
                      <w:szCs w:val="18"/>
                      <w:lang w:val="ru-RU" w:eastAsia="zh-CN"/>
                    </w:rPr>
                    <w:t xml:space="preserve"> Аудио</w:t>
                  </w:r>
                </w:p>
              </w:txbxContent>
            </v:textbox>
          </v:shape>
        </w:pict>
      </w:r>
      <w:r>
        <w:rPr>
          <w:rFonts w:eastAsia="PMingLiU"/>
          <w:noProof/>
          <w:lang w:val="ru-RU" w:eastAsia="ru-RU"/>
        </w:rPr>
        <w:pict>
          <v:shape id="Поле 379" o:spid="_x0000_s1086" type="#_x0000_t202" style="position:absolute;left:0;text-align:left;margin-left:161.6pt;margin-top:128.8pt;width:76.5pt;height:2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" filled="f" stroked="f">
            <v:textbox>
              <w:txbxContent>
                <w:p w:rsidR="00E009F1" w:rsidRDefault="00E009F1" w:rsidP="0097302F">
                  <w:pPr>
                    <w:rPr>
                      <w:rFonts w:ascii="Verdana" w:hAnsi="Verdana"/>
                      <w:sz w:val="18"/>
                      <w:szCs w:val="18"/>
                      <w:lang w:val="ru-RU" w:eastAsia="zh-TW"/>
                    </w:rPr>
                  </w:pPr>
                  <w:r>
                    <w:rPr>
                      <w:rFonts w:ascii="Verdana" w:eastAsia="SimSun" w:hAnsi="Verdana"/>
                      <w:sz w:val="18"/>
                      <w:szCs w:val="18"/>
                      <w:lang w:val="ru-RU" w:eastAsia="zh-CN"/>
                    </w:rPr>
                    <w:t xml:space="preserve"> Вибрация</w:t>
                  </w:r>
                </w:p>
              </w:txbxContent>
            </v:textbox>
          </v:shape>
        </w:pict>
      </w:r>
      <w:r>
        <w:rPr>
          <w:rFonts w:eastAsia="PMingLiU"/>
          <w:noProof/>
          <w:lang w:val="ru-RU" w:eastAsia="ru-RU"/>
        </w:rPr>
        <w:pict>
          <v:line id="Прямая соединительная линия 378" o:spid="_x0000_s1085" style="position:absolute;left:0;text-align:lef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5pt,139.3pt" to="162.35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" strokecolor="red" strokeweight="2.25pt"/>
        </w:pict>
      </w:r>
      <w:r>
        <w:rPr>
          <w:rFonts w:eastAsia="PMingLiU"/>
          <w:noProof/>
          <w:lang w:val="ru-RU" w:eastAsia="ru-RU"/>
        </w:rPr>
        <w:pict>
          <v:line id="Прямая соединительная линия 376" o:spid="_x0000_s1083" style="position:absolute;left:0;text-align:lef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5pt,110.8pt" to="162.3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" strokecolor="red" strokeweight="2.25pt"/>
        </w:pict>
      </w:r>
      <w:r w:rsidR="0097302F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42" name="Рисунок 42" descr="C:\MyChatFiles\IN\16 - Алексей Бреккер (240)\Screenshot_20180121-23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yChatFiles\IN\16 - Алексей Бреккер (240)\Screenshot_20180121-23110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2F" w:rsidRDefault="0097302F">
      <w:pPr>
        <w:pStyle w:val="a2"/>
        <w:rPr>
          <w:lang w:val="ru-RU"/>
        </w:rPr>
      </w:pPr>
      <w:r>
        <w:rPr>
          <w:lang w:val="ru-RU"/>
        </w:rPr>
        <w:t xml:space="preserve">Вы так же можете настроить мелодию оповещения в меню </w:t>
      </w:r>
      <w:r>
        <w:t>Scan</w:t>
      </w:r>
      <w:r w:rsidRPr="0097302F">
        <w:rPr>
          <w:lang w:val="ru-RU"/>
        </w:rPr>
        <w:t xml:space="preserve"> </w:t>
      </w:r>
      <w:r>
        <w:t>Audio</w:t>
      </w:r>
      <w:r w:rsidRPr="0097302F">
        <w:rPr>
          <w:lang w:val="ru-RU"/>
        </w:rPr>
        <w:t xml:space="preserve">. </w:t>
      </w:r>
      <w:r>
        <w:rPr>
          <w:lang w:val="ru-RU"/>
        </w:rPr>
        <w:t>На выбор доступны три типа аудио сигнала.</w:t>
      </w:r>
    </w:p>
    <w:p w:rsidR="00175F61" w:rsidRPr="00691DB3" w:rsidRDefault="00864E0A" w:rsidP="00175F61">
      <w:pPr>
        <w:pStyle w:val="a2"/>
        <w:rPr>
          <w:lang w:val="ru-RU"/>
        </w:rPr>
      </w:pPr>
      <w:r>
        <w:rPr>
          <w:rFonts w:eastAsia="PMingLiU"/>
          <w:noProof/>
          <w:lang w:val="ru-RU" w:eastAsia="ru-RU"/>
        </w:rPr>
        <w:pict>
          <v:shape id="_x0000_s1088" type="#_x0000_t13" style="position:absolute;left:0;text-align:left;margin-left:130.2pt;margin-top:32.6pt;width:66.65pt;height:38.15pt;rotation:1025081fd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" adj="15418" fillcolor="#4f81bd [3204]" strokecolor="white [3212]" strokeweight="2pt"/>
        </w:pict>
      </w:r>
      <w:r>
        <w:rPr>
          <w:noProof/>
          <w:lang w:val="ru-RU" w:eastAsia="ru-RU"/>
        </w:rPr>
        <w:pict>
          <v:rect id="_x0000_s1087" style="position:absolute;left:0;text-align:left;margin-left:.35pt;margin-top:30.6pt;width:127.5pt;height:25.5pt;z-index:25247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" filled="f" strokecolor="red" strokeweight="2pt"/>
        </w:pict>
      </w:r>
      <w:r w:rsidR="0097302F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56" w:rsidRPr="00691DB3">
        <w:rPr>
          <w:lang w:val="ru-RU"/>
        </w:rPr>
        <w:tab/>
      </w:r>
      <w:r w:rsidR="008F7756" w:rsidRPr="00691DB3">
        <w:rPr>
          <w:lang w:val="ru-RU"/>
        </w:rPr>
        <w:tab/>
      </w:r>
      <w:r w:rsidR="0097302F" w:rsidRPr="00691DB3">
        <w:rPr>
          <w:lang w:val="ru-RU"/>
        </w:rPr>
        <w:t xml:space="preserve">  </w:t>
      </w:r>
      <w:r w:rsidR="0097302F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47" name="Рисунок 47" descr="C:\MyChatFiles\IN\16 - Алексей Бреккер (240)\Screenshot_20180121-23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yChatFiles\IN\16 - Алексей Бреккер (240)\Screenshot_20180121-23115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2" w:name="_Toc518486539"/>
      <w:r w:rsidR="00175F61" w:rsidRPr="00691DB3">
        <w:rPr>
          <w:lang w:val="ru-RU"/>
        </w:rPr>
        <w:br/>
      </w:r>
      <w:r w:rsidR="00175F61">
        <w:rPr>
          <w:rFonts w:eastAsia="PMingLiU"/>
          <w:lang w:val="ru-RU" w:eastAsia="zh-TW"/>
        </w:rPr>
        <w:t>Значения</w:t>
      </w:r>
      <w:r w:rsidR="00175F61" w:rsidRPr="00691DB3">
        <w:rPr>
          <w:rFonts w:eastAsia="PMingLiU"/>
          <w:lang w:val="ru-RU" w:eastAsia="zh-TW"/>
        </w:rPr>
        <w:t xml:space="preserve">: </w:t>
      </w:r>
      <w:r w:rsidR="00175F61">
        <w:rPr>
          <w:rFonts w:eastAsia="PMingLiU"/>
          <w:i/>
          <w:lang w:eastAsia="zh-TW"/>
        </w:rPr>
        <w:t>audio</w:t>
      </w:r>
      <w:r w:rsidR="00175F61" w:rsidRPr="00691DB3">
        <w:rPr>
          <w:rFonts w:eastAsia="PMingLiU"/>
          <w:i/>
          <w:lang w:val="ru-RU" w:eastAsia="zh-TW"/>
        </w:rPr>
        <w:t xml:space="preserve"> </w:t>
      </w:r>
      <w:r w:rsidR="00175F61">
        <w:rPr>
          <w:rFonts w:eastAsia="PMingLiU"/>
          <w:i/>
          <w:lang w:eastAsia="zh-TW"/>
        </w:rPr>
        <w:t>one</w:t>
      </w:r>
      <w:r w:rsidR="00175F61" w:rsidRPr="00691DB3">
        <w:rPr>
          <w:rFonts w:eastAsia="PMingLiU"/>
          <w:i/>
          <w:lang w:val="ru-RU" w:eastAsia="zh-TW"/>
        </w:rPr>
        <w:t>/</w:t>
      </w:r>
      <w:r w:rsidR="00175F61">
        <w:rPr>
          <w:rFonts w:eastAsia="PMingLiU"/>
          <w:i/>
          <w:lang w:eastAsia="zh-TW"/>
        </w:rPr>
        <w:t>audio</w:t>
      </w:r>
      <w:r w:rsidR="00175F61" w:rsidRPr="00691DB3">
        <w:rPr>
          <w:rFonts w:eastAsia="PMingLiU"/>
          <w:i/>
          <w:lang w:val="ru-RU" w:eastAsia="zh-TW"/>
        </w:rPr>
        <w:t xml:space="preserve"> </w:t>
      </w:r>
      <w:r w:rsidR="00175F61">
        <w:rPr>
          <w:rFonts w:eastAsia="PMingLiU"/>
          <w:i/>
          <w:lang w:eastAsia="zh-TW"/>
        </w:rPr>
        <w:t>two</w:t>
      </w:r>
      <w:r w:rsidR="00175F61" w:rsidRPr="00691DB3">
        <w:rPr>
          <w:rFonts w:eastAsia="PMingLiU"/>
          <w:i/>
          <w:lang w:val="ru-RU" w:eastAsia="zh-TW"/>
        </w:rPr>
        <w:t>/</w:t>
      </w:r>
      <w:r w:rsidR="00175F61">
        <w:rPr>
          <w:rFonts w:eastAsia="PMingLiU"/>
          <w:i/>
          <w:lang w:eastAsia="zh-TW"/>
        </w:rPr>
        <w:t>audio</w:t>
      </w:r>
      <w:r w:rsidR="00175F61" w:rsidRPr="00691DB3">
        <w:rPr>
          <w:rFonts w:eastAsia="PMingLiU"/>
          <w:i/>
          <w:lang w:val="ru-RU" w:eastAsia="zh-TW"/>
        </w:rPr>
        <w:t xml:space="preserve"> </w:t>
      </w:r>
      <w:r w:rsidR="00175F61">
        <w:rPr>
          <w:rFonts w:eastAsia="PMingLiU"/>
          <w:i/>
          <w:lang w:eastAsia="zh-TW"/>
        </w:rPr>
        <w:t>three</w:t>
      </w:r>
      <w:r w:rsidR="00175F61" w:rsidRPr="00691DB3">
        <w:rPr>
          <w:rFonts w:eastAsia="PMingLiU"/>
          <w:i/>
          <w:lang w:val="ru-RU" w:eastAsia="zh-TW"/>
        </w:rPr>
        <w:t>.</w:t>
      </w:r>
    </w:p>
    <w:p w:rsidR="00175F61" w:rsidRPr="00691DB3" w:rsidRDefault="00175F61">
      <w:pPr>
        <w:keepNext w:val="0"/>
        <w:keepLines w:val="0"/>
        <w:rPr>
          <w:rFonts w:ascii="Verdana" w:hAnsi="Verdana"/>
          <w:sz w:val="20"/>
          <w:szCs w:val="22"/>
          <w:lang w:val="ru-RU"/>
        </w:rPr>
      </w:pPr>
      <w:r w:rsidRPr="00691DB3">
        <w:rPr>
          <w:lang w:val="ru-RU"/>
        </w:rPr>
        <w:br w:type="page"/>
      </w:r>
    </w:p>
    <w:p w:rsidR="00175F61" w:rsidRDefault="00175F61" w:rsidP="00175F61">
      <w:pPr>
        <w:pStyle w:val="31"/>
        <w:rPr>
          <w:lang w:val="ru-RU" w:eastAsia="zh-TW"/>
        </w:rPr>
      </w:pPr>
      <w:r>
        <w:rPr>
          <w:lang w:val="ru-RU" w:eastAsia="zh-TW"/>
        </w:rPr>
        <w:lastRenderedPageBreak/>
        <w:t>Контрольный символ</w:t>
      </w:r>
      <w:bookmarkEnd w:id="42"/>
    </w:p>
    <w:p w:rsidR="00175F61" w:rsidRPr="00175F61" w:rsidRDefault="00864E0A" w:rsidP="00175F61">
      <w:pPr>
        <w:pStyle w:val="a2"/>
        <w:rPr>
          <w:rFonts w:eastAsia="PMingLiU"/>
          <w:lang w:val="ru-RU" w:eastAsia="zh-TW"/>
        </w:rPr>
      </w:pPr>
      <w:r>
        <w:rPr>
          <w:rFonts w:eastAsia="PMingLiU"/>
          <w:noProof/>
          <w:lang w:val="ru-RU" w:eastAsia="ru-RU"/>
        </w:rPr>
        <w:pict>
          <v:shape id="_x0000_s1089" type="#_x0000_t13" style="position:absolute;left:0;text-align:left;margin-left:128.9pt;margin-top:94.1pt;width:140.9pt;height:38.15pt;rotation:-312369fd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" adj="18676" fillcolor="#4f81bd [3204]" strokecolor="white [3212]" strokeweight="2pt"/>
        </w:pict>
      </w:r>
      <w:r>
        <w:rPr>
          <w:noProof/>
          <w:lang w:val="ru-RU" w:eastAsia="ru-RU"/>
        </w:rPr>
        <w:pict>
          <v:rect id="_x0000_s1090" style="position:absolute;left:0;text-align:left;margin-left:.35pt;margin-top:107.5pt;width:127.5pt;height:21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" filled="f" strokecolor="red" strokeweight="2pt"/>
        </w:pict>
      </w:r>
      <w:r w:rsidR="00175F61">
        <w:rPr>
          <w:rFonts w:eastAsia="PMingLiU"/>
          <w:lang w:val="ru-RU" w:eastAsia="zh-TW"/>
        </w:rPr>
        <w:t xml:space="preserve">Назначение контрольного символа производится в опции </w:t>
      </w:r>
      <w:r w:rsidR="00175F61">
        <w:rPr>
          <w:rFonts w:eastAsia="PMingLiU"/>
          <w:b/>
          <w:lang w:eastAsia="zh-TW"/>
        </w:rPr>
        <w:t>End</w:t>
      </w:r>
      <w:r w:rsidR="00175F61">
        <w:rPr>
          <w:rFonts w:eastAsia="PMingLiU"/>
          <w:b/>
          <w:lang w:val="ru-RU" w:eastAsia="zh-TW"/>
        </w:rPr>
        <w:t xml:space="preserve"> </w:t>
      </w:r>
      <w:r w:rsidR="00175F61">
        <w:rPr>
          <w:rFonts w:eastAsia="PMingLiU"/>
          <w:b/>
          <w:lang w:eastAsia="zh-TW"/>
        </w:rPr>
        <w:t>character</w:t>
      </w:r>
      <w:r w:rsidR="00175F61">
        <w:rPr>
          <w:rFonts w:eastAsia="PMingLiU"/>
          <w:lang w:val="ru-RU" w:eastAsia="zh-TW"/>
        </w:rPr>
        <w:t>.</w:t>
      </w:r>
      <w:r w:rsidR="00175F61">
        <w:rPr>
          <w:lang w:val="ru-RU" w:eastAsia="ru-RU"/>
        </w:rPr>
        <w:t xml:space="preserve"> </w:t>
      </w:r>
      <w:r w:rsidR="00175F61">
        <w:rPr>
          <w:lang w:val="ru-RU" w:eastAsia="ru-RU"/>
        </w:rPr>
        <w:br/>
      </w:r>
      <w:r w:rsidR="00175F61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F61" w:rsidRPr="00175F61">
        <w:rPr>
          <w:rFonts w:eastAsia="PMingLiU"/>
          <w:lang w:val="ru-RU" w:eastAsia="zh-TW"/>
        </w:rPr>
        <w:tab/>
      </w:r>
      <w:r w:rsidR="00175F61" w:rsidRPr="00175F61">
        <w:rPr>
          <w:rFonts w:eastAsia="PMingLiU"/>
          <w:lang w:val="ru-RU" w:eastAsia="zh-TW"/>
        </w:rPr>
        <w:tab/>
        <w:t xml:space="preserve">                </w:t>
      </w:r>
      <w:r w:rsidR="00175F61">
        <w:rPr>
          <w:rFonts w:eastAsia="PMingLiU"/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50" name="Рисунок 50" descr="C:\MyChatFiles\IN\16 - Алексей Бреккер (240)\Screenshot_20180121-23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yChatFiles\IN\16 - Алексей Бреккер (240)\Screenshot_20180121-23121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F61" w:rsidRPr="00175F61">
        <w:rPr>
          <w:rFonts w:eastAsia="PMingLiU"/>
          <w:lang w:val="ru-RU" w:eastAsia="zh-TW"/>
        </w:rPr>
        <w:tab/>
      </w:r>
      <w:r w:rsidR="00175F61" w:rsidRPr="00175F61">
        <w:rPr>
          <w:rFonts w:eastAsia="PMingLiU"/>
          <w:lang w:val="ru-RU" w:eastAsia="zh-TW"/>
        </w:rPr>
        <w:tab/>
      </w:r>
    </w:p>
    <w:p w:rsidR="00175F61" w:rsidRDefault="00175F61" w:rsidP="00175F61">
      <w:pPr>
        <w:pStyle w:val="a2"/>
        <w:rPr>
          <w:rFonts w:eastAsia="PMingLiU"/>
          <w:i/>
          <w:lang w:eastAsia="zh-TW"/>
        </w:rPr>
      </w:pPr>
      <w:r>
        <w:rPr>
          <w:rFonts w:eastAsia="PMingLiU"/>
          <w:lang w:val="ru-RU" w:eastAsia="zh-TW"/>
        </w:rPr>
        <w:t>Значения</w:t>
      </w:r>
      <w:r>
        <w:rPr>
          <w:rFonts w:eastAsia="PMingLiU"/>
          <w:lang w:eastAsia="zh-TW"/>
        </w:rPr>
        <w:t xml:space="preserve">: </w:t>
      </w:r>
      <w:r>
        <w:rPr>
          <w:rFonts w:eastAsia="PMingLiU"/>
          <w:i/>
          <w:lang w:eastAsia="zh-TW"/>
        </w:rPr>
        <w:t>without key (</w:t>
      </w:r>
      <w:r>
        <w:rPr>
          <w:rFonts w:eastAsia="PMingLiU"/>
          <w:i/>
          <w:lang w:val="ru-RU" w:eastAsia="zh-TW"/>
        </w:rPr>
        <w:t>без</w:t>
      </w:r>
      <w:r w:rsidRPr="00175F61">
        <w:rPr>
          <w:rFonts w:eastAsia="PMingLiU"/>
          <w:i/>
          <w:lang w:eastAsia="zh-TW"/>
        </w:rPr>
        <w:t xml:space="preserve"> </w:t>
      </w:r>
      <w:r>
        <w:rPr>
          <w:rFonts w:eastAsia="PMingLiU"/>
          <w:i/>
          <w:lang w:val="ru-RU" w:eastAsia="zh-TW"/>
        </w:rPr>
        <w:t>символа</w:t>
      </w:r>
      <w:r>
        <w:rPr>
          <w:rFonts w:eastAsia="PMingLiU"/>
          <w:i/>
          <w:lang w:eastAsia="zh-TW"/>
        </w:rPr>
        <w:t>), Enter, Tab.</w:t>
      </w:r>
    </w:p>
    <w:p w:rsidR="00175F61" w:rsidRDefault="00175F61" w:rsidP="00175F61">
      <w:pPr>
        <w:pStyle w:val="31"/>
        <w:rPr>
          <w:lang w:val="ru-RU" w:eastAsia="zh-TW"/>
        </w:rPr>
      </w:pPr>
      <w:r>
        <w:rPr>
          <w:lang w:val="ru-RU" w:eastAsia="zh-TW"/>
        </w:rPr>
        <w:t>Добалвение префикса и Постфикса</w:t>
      </w:r>
    </w:p>
    <w:p w:rsidR="00175F61" w:rsidRDefault="00175F61" w:rsidP="00175F61">
      <w:pPr>
        <w:pStyle w:val="a2"/>
        <w:rPr>
          <w:lang w:val="ru-RU" w:eastAsia="zh-TW"/>
        </w:rPr>
      </w:pPr>
      <w:r>
        <w:rPr>
          <w:lang w:val="ru-RU"/>
        </w:rPr>
        <w:t xml:space="preserve">Для добавления префикса или суффикса к декодированным данным штрих-кода, перейдите в пункты меню </w:t>
      </w:r>
      <w:r>
        <w:rPr>
          <w:b/>
        </w:rPr>
        <w:t>add</w:t>
      </w:r>
      <w:r w:rsidRPr="00175F61">
        <w:rPr>
          <w:b/>
          <w:lang w:val="ru-RU"/>
        </w:rPr>
        <w:t xml:space="preserve"> </w:t>
      </w:r>
      <w:r>
        <w:rPr>
          <w:b/>
        </w:rPr>
        <w:t>prefix</w:t>
      </w:r>
      <w:r>
        <w:rPr>
          <w:lang w:val="ru-RU"/>
        </w:rPr>
        <w:t xml:space="preserve"> или </w:t>
      </w:r>
      <w:r>
        <w:rPr>
          <w:b/>
        </w:rPr>
        <w:t>add</w:t>
      </w:r>
      <w:r w:rsidRPr="00175F61">
        <w:rPr>
          <w:b/>
          <w:lang w:val="ru-RU"/>
        </w:rPr>
        <w:t xml:space="preserve"> </w:t>
      </w:r>
      <w:r>
        <w:rPr>
          <w:b/>
        </w:rPr>
        <w:t>suffix</w:t>
      </w:r>
      <w:r>
        <w:rPr>
          <w:lang w:val="ru-RU"/>
        </w:rPr>
        <w:t>.</w:t>
      </w:r>
      <w:r>
        <w:rPr>
          <w:rFonts w:hint="eastAsia"/>
          <w:lang w:val="ru-RU" w:eastAsia="zh-TW"/>
        </w:rPr>
        <w:t xml:space="preserve"> </w:t>
      </w:r>
    </w:p>
    <w:p w:rsidR="00175F61" w:rsidRDefault="00864E0A" w:rsidP="00175F61">
      <w:pPr>
        <w:pStyle w:val="a2"/>
        <w:rPr>
          <w:lang w:val="ru-RU"/>
        </w:rPr>
      </w:pPr>
      <w:r>
        <w:rPr>
          <w:rFonts w:eastAsia="PMingLiU"/>
          <w:noProof/>
          <w:lang w:val="ru-RU" w:eastAsia="ru-RU"/>
        </w:rPr>
        <w:pict>
          <v:shape id="_x0000_s1091" type="#_x0000_t13" style="position:absolute;left:0;text-align:left;margin-left:123pt;margin-top:107.75pt;width:69.85pt;height:38.15pt;rotation:-1144439fd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" adj="15701" fillcolor="#4f81bd [3204]" strokecolor="white [3212]" strokeweight="2pt"/>
        </w:pict>
      </w:r>
      <w:r>
        <w:rPr>
          <w:noProof/>
          <w:lang w:val="ru-RU" w:eastAsia="ru-RU"/>
        </w:rPr>
        <w:pict>
          <v:rect id="_x0000_s1092" style="position:absolute;left:0;text-align:left;margin-left:.35pt;margin-top:120pt;width:127.5pt;height:45pt;z-index:25248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" filled="f" strokecolor="red" strokeweight="2pt"/>
        </w:pict>
      </w:r>
      <w:r w:rsidR="00175F61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F61">
        <w:rPr>
          <w:lang w:val="ru-RU" w:eastAsia="zh-TW"/>
        </w:rPr>
        <w:tab/>
      </w:r>
      <w:r w:rsidR="00175F61">
        <w:rPr>
          <w:lang w:val="ru-RU" w:eastAsia="zh-TW"/>
        </w:rPr>
        <w:tab/>
        <w:t xml:space="preserve"> </w:t>
      </w:r>
      <w:r w:rsidR="00175F61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57" name="Рисунок 57" descr="C:\MyChatFiles\IN\16 - Алексей Бреккер (240)\Screenshot_20180121-23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ChatFiles\IN\16 - Алексей Бреккер (240)\Screenshot_20180121-23122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F61">
        <w:rPr>
          <w:lang w:val="ru-RU" w:eastAsia="zh-TW"/>
        </w:rPr>
        <w:br/>
      </w:r>
      <w:r w:rsidR="00175F61">
        <w:rPr>
          <w:lang w:val="ru-RU"/>
        </w:rPr>
        <w:t xml:space="preserve">Значения: </w:t>
      </w:r>
      <w:r w:rsidR="00175F61">
        <w:rPr>
          <w:i/>
          <w:lang w:val="ru-RU"/>
        </w:rPr>
        <w:t>любые символы и цифры</w:t>
      </w:r>
      <w:r w:rsidR="00175F61">
        <w:rPr>
          <w:lang w:val="ru-RU"/>
        </w:rPr>
        <w:t>.</w:t>
      </w:r>
    </w:p>
    <w:p w:rsidR="003C5E08" w:rsidRPr="00C76B30" w:rsidRDefault="008F7756" w:rsidP="0086551A">
      <w:pPr>
        <w:pStyle w:val="21"/>
        <w:rPr>
          <w:lang w:val="ru-RU" w:eastAsia="zh-TW"/>
        </w:rPr>
      </w:pPr>
      <w:bookmarkStart w:id="43" w:name="_Toc518486538"/>
      <w:r w:rsidRPr="00C76B30">
        <w:rPr>
          <w:lang w:val="ru-RU" w:eastAsia="zh-TW"/>
        </w:rPr>
        <w:lastRenderedPageBreak/>
        <w:t>Настройки типов штрих-кода</w:t>
      </w:r>
      <w:bookmarkEnd w:id="43"/>
    </w:p>
    <w:p w:rsidR="003C5E08" w:rsidRDefault="008F7756">
      <w:pPr>
        <w:pStyle w:val="a2"/>
        <w:rPr>
          <w:rFonts w:eastAsia="PMingLiU"/>
          <w:lang w:val="ru-RU" w:eastAsia="zh-TW"/>
        </w:rPr>
      </w:pPr>
      <w:r>
        <w:rPr>
          <w:rFonts w:eastAsia="PMingLiU"/>
          <w:lang w:val="ru-RU" w:eastAsia="zh-TW"/>
        </w:rPr>
        <w:t xml:space="preserve">В пункте меню </w:t>
      </w:r>
      <w:r w:rsidR="001511D8">
        <w:rPr>
          <w:rFonts w:eastAsia="PMingLiU"/>
          <w:b/>
          <w:lang w:eastAsia="zh-TW"/>
        </w:rPr>
        <w:t>Barcode</w:t>
      </w:r>
      <w:r w:rsidR="001511D8" w:rsidRPr="001511D8">
        <w:rPr>
          <w:rFonts w:eastAsia="PMingLiU"/>
          <w:b/>
          <w:lang w:val="ru-RU" w:eastAsia="zh-TW"/>
        </w:rPr>
        <w:t xml:space="preserve"> </w:t>
      </w:r>
      <w:r w:rsidR="001511D8">
        <w:rPr>
          <w:rFonts w:eastAsia="PMingLiU"/>
          <w:b/>
          <w:lang w:eastAsia="zh-TW"/>
        </w:rPr>
        <w:t>Parameter</w:t>
      </w:r>
      <w:r>
        <w:rPr>
          <w:rFonts w:eastAsia="PMingLiU"/>
          <w:lang w:val="ru-RU" w:eastAsia="zh-TW"/>
        </w:rPr>
        <w:t xml:space="preserve"> вы можете включить или выключить определенный тип штрих-кода, а так же произвести тонкую настройку каждого типа штрих-кода</w:t>
      </w:r>
      <w:r w:rsidR="00B35518" w:rsidRPr="00B35518">
        <w:rPr>
          <w:rFonts w:eastAsia="PMingLiU"/>
          <w:lang w:val="ru-RU" w:eastAsia="zh-TW"/>
        </w:rPr>
        <w:t xml:space="preserve"> </w:t>
      </w:r>
      <w:r w:rsidR="00B35518">
        <w:rPr>
          <w:rFonts w:eastAsia="PMingLiU"/>
          <w:lang w:val="ru-RU" w:eastAsia="zh-TW"/>
        </w:rPr>
        <w:t>и других параметров считывания</w:t>
      </w:r>
      <w:r>
        <w:rPr>
          <w:rFonts w:eastAsia="PMingLiU"/>
          <w:lang w:val="ru-RU" w:eastAsia="zh-TW"/>
        </w:rPr>
        <w:t>.</w:t>
      </w:r>
    </w:p>
    <w:p w:rsidR="003C5E08" w:rsidRDefault="00864E0A">
      <w:pPr>
        <w:pStyle w:val="a2"/>
        <w:rPr>
          <w:rFonts w:eastAsia="PMingLiU"/>
          <w:lang w:val="ru-RU" w:eastAsia="zh-TW"/>
        </w:rPr>
      </w:pPr>
      <w:r>
        <w:rPr>
          <w:noProof/>
          <w:lang w:val="ru-RU" w:eastAsia="ru-RU"/>
        </w:rPr>
        <w:pict>
          <v:rect id="Rectangle 1383" o:spid="_x0000_s1061" style="position:absolute;left:0;text-align:left;margin-left:-.65pt;margin-top:167.5pt;width:127.5pt;height:21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" filled="f" strokecolor="red" strokeweight="2pt"/>
        </w:pict>
      </w:r>
      <w:r>
        <w:rPr>
          <w:rFonts w:eastAsia="PMingLiU"/>
          <w:noProof/>
          <w:lang w:val="ru-RU" w:eastAsia="ru-RU"/>
        </w:rPr>
        <w:pict>
          <v:shape id="Стрелка вправо 31" o:spid="_x0000_s1060" type="#_x0000_t13" style="position:absolute;left:0;text-align:left;margin-left:127.85pt;margin-top:144.65pt;width:60pt;height:38.15pt;rotation:-1919226fd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" adj="14733" fillcolor="#4f81bd [3204]" strokecolor="white [3212]" strokeweight="2pt"/>
        </w:pict>
      </w:r>
      <w:r w:rsidR="001511D8">
        <w:rPr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18">
        <w:rPr>
          <w:rFonts w:eastAsia="PMingLiU"/>
          <w:lang w:val="ru-RU" w:eastAsia="zh-TW"/>
        </w:rPr>
        <w:tab/>
      </w:r>
      <w:r w:rsidR="00B35518">
        <w:rPr>
          <w:rFonts w:eastAsia="PMingLiU"/>
          <w:lang w:val="ru-RU" w:eastAsia="zh-TW"/>
        </w:rPr>
        <w:tab/>
      </w:r>
      <w:r w:rsidR="001D39CF">
        <w:rPr>
          <w:rFonts w:eastAsia="PMingLiU"/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6" name="Рисунок 6" descr="\\10.1.1.1\syntechdocs\Equipment_NEW\GlobalPOS TSD\KT40H\Screenshots\Screenshot_20180205-204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1.1\syntechdocs\Equipment_NEW\GlobalPOS TSD\KT40H\Screenshots\Screenshot_20180205-20441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18">
        <w:rPr>
          <w:rFonts w:eastAsia="PMingLiU"/>
          <w:noProof/>
          <w:lang w:val="ru-RU" w:eastAsia="ru-RU"/>
        </w:rPr>
        <w:drawing>
          <wp:inline distT="0" distB="0" distL="0" distR="0">
            <wp:extent cx="1620000" cy="2700000"/>
            <wp:effectExtent l="0" t="0" r="0" b="5715"/>
            <wp:docPr id="18" name="Рисунок 18" descr="\\10.1.1.1\syntechdocs\Equipment_NEW\GlobalPOS TSD\KT40H\Screenshots\Screenshot_20180205-204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1.1\syntechdocs\Equipment_NEW\GlobalPOS TSD\KT40H\Screenshots\Screenshot_20180205-20443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94" w:rsidRDefault="00BD0A94">
      <w:pPr>
        <w:keepNext w:val="0"/>
        <w:keepLines w:val="0"/>
        <w:rPr>
          <w:rFonts w:ascii="Franklin Gothic Book" w:hAnsi="Franklin Gothic Book"/>
          <w:b/>
          <w:caps/>
          <w:color w:val="003366"/>
          <w:spacing w:val="-10"/>
          <w:kern w:val="32"/>
          <w:sz w:val="24"/>
          <w:lang w:val="ru-RU" w:eastAsia="zh-TW"/>
        </w:rPr>
      </w:pPr>
      <w:r>
        <w:rPr>
          <w:lang w:val="ru-RU" w:eastAsia="zh-TW"/>
        </w:rPr>
        <w:br w:type="page"/>
      </w:r>
    </w:p>
    <w:p w:rsidR="0086551A" w:rsidRPr="0086551A" w:rsidRDefault="0086551A" w:rsidP="0086551A">
      <w:pPr>
        <w:pStyle w:val="31"/>
        <w:rPr>
          <w:lang w:val="ru-RU" w:eastAsia="zh-TW"/>
        </w:rPr>
      </w:pPr>
      <w:r>
        <w:rPr>
          <w:lang w:val="ru-RU" w:eastAsia="zh-TW"/>
        </w:rPr>
        <w:lastRenderedPageBreak/>
        <w:t>Основные настройки</w:t>
      </w:r>
    </w:p>
    <w:p w:rsidR="003C5E08" w:rsidRDefault="008F7756">
      <w:pPr>
        <w:pStyle w:val="a2"/>
        <w:rPr>
          <w:rFonts w:eastAsia="PMingLiU"/>
          <w:lang w:val="ru-RU" w:eastAsia="zh-TW"/>
        </w:rPr>
      </w:pPr>
      <w:r>
        <w:rPr>
          <w:rFonts w:eastAsia="PMingLiU"/>
          <w:lang w:val="ru-RU" w:eastAsia="zh-TW"/>
        </w:rPr>
        <w:t xml:space="preserve">В разделе </w:t>
      </w:r>
      <w:proofErr w:type="spellStart"/>
      <w:r w:rsidR="00B35518">
        <w:rPr>
          <w:rFonts w:eastAsia="PMingLiU"/>
          <w:b/>
          <w:lang w:eastAsia="zh-TW"/>
        </w:rPr>
        <w:t>Symbology</w:t>
      </w:r>
      <w:proofErr w:type="spellEnd"/>
      <w:r w:rsidR="00B35518" w:rsidRPr="00B35518">
        <w:rPr>
          <w:rFonts w:eastAsia="PMingLiU"/>
          <w:b/>
          <w:lang w:val="ru-RU" w:eastAsia="zh-TW"/>
        </w:rPr>
        <w:t xml:space="preserve"> </w:t>
      </w:r>
      <w:proofErr w:type="spellStart"/>
      <w:r w:rsidR="00B35518">
        <w:rPr>
          <w:rFonts w:eastAsia="PMingLiU"/>
          <w:b/>
          <w:lang w:eastAsia="zh-TW"/>
        </w:rPr>
        <w:t>Config</w:t>
      </w:r>
      <w:proofErr w:type="spellEnd"/>
      <w:r w:rsidR="00B35518">
        <w:rPr>
          <w:rFonts w:eastAsia="PMingLiU"/>
          <w:lang w:val="ru-RU" w:eastAsia="zh-TW"/>
        </w:rPr>
        <w:t xml:space="preserve"> производится настройка типов штрих-кода</w:t>
      </w:r>
      <w:r w:rsidR="00257E69">
        <w:rPr>
          <w:rFonts w:eastAsia="PMingLiU"/>
          <w:lang w:val="ru-RU" w:eastAsia="zh-TW"/>
        </w:rPr>
        <w:t>.</w:t>
      </w:r>
    </w:p>
    <w:p w:rsidR="00BD0A94" w:rsidRPr="00BD0A94" w:rsidRDefault="00BD0A94" w:rsidP="00BD0A94">
      <w:pPr>
        <w:pStyle w:val="41"/>
        <w:rPr>
          <w:lang w:val="ru-RU" w:eastAsia="zh-TW"/>
        </w:rPr>
      </w:pPr>
      <w:r>
        <w:rPr>
          <w:lang w:val="ru-RU" w:eastAsia="zh-TW"/>
        </w:rPr>
        <w:t>Настройки типов Штрих-кода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3C5E08" w:rsidTr="00BD0A94">
        <w:tc>
          <w:tcPr>
            <w:tcW w:w="3936" w:type="dxa"/>
          </w:tcPr>
          <w:p w:rsidR="003C5E08" w:rsidRDefault="00B35518">
            <w:pPr>
              <w:pStyle w:val="a2"/>
              <w:jc w:val="left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879200" cy="417600"/>
                  <wp:effectExtent l="0" t="0" r="698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756">
              <w:rPr>
                <w:rFonts w:eastAsia="PMingLiU"/>
                <w:lang w:val="ru-RU" w:eastAsia="zh-TW"/>
              </w:rPr>
              <w:br/>
            </w:r>
            <w:r w:rsidR="008F7756">
              <w:rPr>
                <w:rFonts w:eastAsia="PMingLiU"/>
                <w:lang w:val="ru-RU" w:eastAsia="zh-TW"/>
              </w:rPr>
              <w:br/>
            </w:r>
            <w:r w:rsidR="00864E0A">
              <w:rPr>
                <w:rFonts w:eastAsia="PMingLiU"/>
                <w:noProof/>
                <w:lang w:val="ru-RU" w:eastAsia="ru-RU"/>
              </w:rPr>
              <w:pict>
                <v:shape id="_x0000_s1064" type="#_x0000_t13" style="position:absolute;margin-left:149.7pt;margin-top:-.05pt;width:47.4pt;height:38.15pt;z-index:252077056;mso-position-horizontal-relative:text;mso-position-vertical-relative:text;mso-width-relative:page;mso-height-relative:page;v-text-anchor:middle" o:gfxdata="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fufnNcAAAAIAQAADwAAAAAAAAABACAAAAAiAAAAZHJzL2Rvd25yZXYu&#10;eG1sUEsBAhQAFAAAAAgAh07iQGDTqrVuAgAAuwQAAA4AAAAAAAAAAQAgAAAAJgEAAGRycy9lMm9E&#10;b2MueG1sUEsFBgAAAAAGAAYAWQEAAAYGAAAAAA==&#10;" adj="12908" fillcolor="#4f81bd [3204]" strokecolor="white [3212]" strokeweight="2pt">
                  <v:stroke joinstyle="round"/>
                </v:shape>
              </w:pict>
            </w:r>
            <w:r w:rsidR="008F7756">
              <w:rPr>
                <w:rFonts w:eastAsia="PMingLiU"/>
                <w:lang w:val="ru-RU" w:eastAsia="zh-TW"/>
              </w:rPr>
              <w:t xml:space="preserve">Здесь вы можете включить или выключить декодирование конкретного типа одномерного штрих-кода. </w:t>
            </w:r>
          </w:p>
        </w:tc>
        <w:tc>
          <w:tcPr>
            <w:tcW w:w="5352" w:type="dxa"/>
          </w:tcPr>
          <w:p w:rsidR="003C5E08" w:rsidRDefault="00257E69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0000" cy="2700000"/>
                  <wp:effectExtent l="0" t="0" r="0" b="5715"/>
                  <wp:docPr id="1381" name="Рисунок 1381" descr="\\10.1.1.1\syntechdocs\Equipment_NEW\GlobalPOS TSD\KT40H\Screenshots\Screenshot_20180205-20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0.1.1.1\syntechdocs\Equipment_NEW\GlobalPOS TSD\KT40H\Screenshots\Screenshot_20180205-204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A94" w:rsidRPr="00BD0A94" w:rsidRDefault="00BD0A94" w:rsidP="00BD0A94">
      <w:pPr>
        <w:pStyle w:val="41"/>
        <w:rPr>
          <w:lang w:val="ru-RU" w:eastAsia="zh-TW"/>
        </w:rPr>
      </w:pPr>
      <w:r>
        <w:rPr>
          <w:lang w:val="ru-RU" w:eastAsia="zh-TW"/>
        </w:rPr>
        <w:t>Расширенные настройки типов Штрих-кода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3C5E08" w:rsidTr="00BD0A94">
        <w:tc>
          <w:tcPr>
            <w:tcW w:w="3936" w:type="dxa"/>
          </w:tcPr>
          <w:p w:rsidR="003C5E08" w:rsidRDefault="00864E0A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pict>
                <v:shape id="_x0000_s1063" type="#_x0000_t13" style="position:absolute;left:0;text-align:left;margin-left:151.1pt;margin-top:-4.5pt;width:45.9pt;height:38.1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" adj="12624" fillcolor="#4f81bd [3204]" strokecolor="white [3212]" strokeweight="2pt"/>
              </w:pict>
            </w:r>
            <w:r w:rsidR="00257E69"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938209" cy="417600"/>
                  <wp:effectExtent l="0" t="0" r="5080" b="1905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09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E08" w:rsidRDefault="008F7756" w:rsidP="00257E69">
            <w:pPr>
              <w:pStyle w:val="a2"/>
              <w:rPr>
                <w:rFonts w:eastAsia="PMingLiU"/>
                <w:lang w:val="ru-RU" w:eastAsia="ru-RU"/>
              </w:rPr>
            </w:pPr>
            <w:r>
              <w:rPr>
                <w:rFonts w:eastAsia="PMingLiU"/>
                <w:lang w:val="ru-RU" w:eastAsia="zh-TW"/>
              </w:rPr>
              <w:t xml:space="preserve">Здесь вы можете произвести </w:t>
            </w:r>
            <w:r w:rsidR="00257E69">
              <w:rPr>
                <w:rFonts w:eastAsia="PMingLiU"/>
                <w:lang w:val="ru-RU" w:eastAsia="zh-TW"/>
              </w:rPr>
              <w:t xml:space="preserve">тонкую </w:t>
            </w:r>
            <w:r>
              <w:rPr>
                <w:rFonts w:eastAsia="PMingLiU"/>
                <w:lang w:val="ru-RU" w:eastAsia="zh-TW"/>
              </w:rPr>
              <w:t xml:space="preserve">настройку </w:t>
            </w:r>
            <w:r w:rsidR="00257E69">
              <w:rPr>
                <w:rFonts w:eastAsia="PMingLiU"/>
                <w:lang w:val="ru-RU" w:eastAsia="zh-TW"/>
              </w:rPr>
              <w:t xml:space="preserve">параметров для </w:t>
            </w:r>
            <w:r>
              <w:rPr>
                <w:rFonts w:eastAsia="PMingLiU"/>
                <w:lang w:val="ru-RU" w:eastAsia="zh-TW"/>
              </w:rPr>
              <w:t>конкретного типа.</w:t>
            </w:r>
            <w:r>
              <w:rPr>
                <w:rFonts w:eastAsia="PMingLiU"/>
                <w:lang w:val="ru-RU" w:eastAsia="ru-RU"/>
              </w:rPr>
              <w:t xml:space="preserve"> </w:t>
            </w:r>
          </w:p>
          <w:p w:rsidR="00257E69" w:rsidRDefault="00257E69" w:rsidP="00257E69">
            <w:pPr>
              <w:pStyle w:val="a2"/>
              <w:rPr>
                <w:rFonts w:eastAsia="PMingLiU"/>
                <w:lang w:val="ru-RU" w:eastAsia="zh-TW"/>
              </w:rPr>
            </w:pPr>
          </w:p>
        </w:tc>
        <w:tc>
          <w:tcPr>
            <w:tcW w:w="5352" w:type="dxa"/>
          </w:tcPr>
          <w:p w:rsidR="00257E69" w:rsidRDefault="00257E69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0000" cy="2700000"/>
                  <wp:effectExtent l="0" t="0" r="0" b="5715"/>
                  <wp:docPr id="1400" name="Рисунок 1400" descr="\\10.1.1.1\syntechdocs\Equipment_NEW\GlobalPOS TSD\KT40H\Screenshots\Screenshot_20180205-204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0.1.1.1\syntechdocs\Equipment_NEW\GlobalPOS TSD\KT40H\Screenshots\Screenshot_20180205-2045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1308" cy="2700000"/>
                  <wp:effectExtent l="0" t="0" r="0" b="5715"/>
                  <wp:docPr id="1405" name="Рисунок 1405" descr="\\10.1.1.1\syntechdocs\Equipment_NEW\GlobalPOS TSD\KT40H\Screenshots\Screenshot_20180205-2046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0.1.1.1\syntechdocs\Equipment_NEW\GlobalPOS TSD\KT40H\Screenshots\Screenshot_20180205-2046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20000" cy="2700000"/>
                  <wp:effectExtent l="0" t="0" r="0" b="5715"/>
                  <wp:docPr id="1406" name="Рисунок 1406" descr="\\10.1.1.1\syntechdocs\Equipment_NEW\GlobalPOS TSD\KT40H\Screenshots\Screenshot_20180205-204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0.1.1.1\syntechdocs\Equipment_NEW\GlobalPOS TSD\KT40H\Screenshots\Screenshot_20180205-2047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0000" cy="2700000"/>
                  <wp:effectExtent l="0" t="0" r="0" b="5715"/>
                  <wp:docPr id="1407" name="Рисунок 1407" descr="\\10.1.1.1\syntechdocs\Equipment_NEW\GlobalPOS TSD\KT40H\Screenshots\Screenshot_20180205-204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0.1.1.1\syntechdocs\Equipment_NEW\GlobalPOS TSD\KT40H\Screenshots\Screenshot_20180205-2048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A94" w:rsidRPr="00BD0A94" w:rsidRDefault="00BD0A94" w:rsidP="00BD0A94">
      <w:pPr>
        <w:pStyle w:val="41"/>
        <w:rPr>
          <w:lang w:val="ru-RU" w:eastAsia="zh-TW"/>
        </w:rPr>
      </w:pPr>
      <w:r>
        <w:rPr>
          <w:lang w:val="ru-RU" w:eastAsia="zh-TW"/>
        </w:rPr>
        <w:lastRenderedPageBreak/>
        <w:t>Почтовые типы Штрих-кода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3C5E08" w:rsidTr="00BD0A94">
        <w:tc>
          <w:tcPr>
            <w:tcW w:w="3936" w:type="dxa"/>
          </w:tcPr>
          <w:p w:rsidR="003C5E08" w:rsidRDefault="00864E0A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pict>
                <v:shape id="_x0000_s1062" type="#_x0000_t13" style="position:absolute;left:0;text-align:left;margin-left:144.15pt;margin-top:-.55pt;width:47.4pt;height:38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" adj="12908" fillcolor="#4f81bd [3204]" strokecolor="white [3212]" strokeweight="2pt"/>
              </w:pict>
            </w:r>
            <w:r w:rsidR="00257E69">
              <w:rPr>
                <w:noProof/>
                <w:lang w:val="ru-RU" w:eastAsia="ru-RU"/>
              </w:rPr>
              <w:drawing>
                <wp:inline distT="0" distB="0" distL="0" distR="0">
                  <wp:extent cx="1632436" cy="417600"/>
                  <wp:effectExtent l="0" t="0" r="635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36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E08" w:rsidRDefault="008F7756" w:rsidP="00257E69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lang w:val="ru-RU" w:eastAsia="zh-TW"/>
              </w:rPr>
              <w:t xml:space="preserve">Здесь вы можете включить или выключить декодирование </w:t>
            </w:r>
            <w:proofErr w:type="gramStart"/>
            <w:r>
              <w:rPr>
                <w:rFonts w:eastAsia="PMingLiU"/>
                <w:lang w:val="ru-RU" w:eastAsia="zh-TW"/>
              </w:rPr>
              <w:t>конкретного</w:t>
            </w:r>
            <w:proofErr w:type="gramEnd"/>
            <w:r>
              <w:rPr>
                <w:rFonts w:eastAsia="PMingLiU"/>
                <w:lang w:val="ru-RU" w:eastAsia="zh-TW"/>
              </w:rPr>
              <w:t xml:space="preserve"> </w:t>
            </w:r>
            <w:r w:rsidR="00257E69">
              <w:rPr>
                <w:rFonts w:eastAsia="PMingLiU"/>
                <w:lang w:val="ru-RU" w:eastAsia="zh-TW"/>
              </w:rPr>
              <w:t>почтового штрих-кода</w:t>
            </w:r>
            <w:r>
              <w:rPr>
                <w:rFonts w:eastAsia="PMingLiU"/>
                <w:lang w:val="ru-RU" w:eastAsia="zh-TW"/>
              </w:rPr>
              <w:t>.</w:t>
            </w:r>
          </w:p>
        </w:tc>
        <w:tc>
          <w:tcPr>
            <w:tcW w:w="5352" w:type="dxa"/>
          </w:tcPr>
          <w:p w:rsidR="003C5E08" w:rsidRDefault="00257E69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0000" cy="2700000"/>
                  <wp:effectExtent l="0" t="0" r="0" b="5715"/>
                  <wp:docPr id="40" name="Рисунок 40" descr="\\10.1.1.1\syntechdocs\Equipment_NEW\GlobalPOS TSD\KT40H\Screenshots\Screenshot_20180205-204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0.1.1.1\syntechdocs\Equipment_NEW\GlobalPOS TSD\KT40H\Screenshots\Screenshot_20180205-2048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1308" cy="2700000"/>
                  <wp:effectExtent l="0" t="0" r="0" b="5715"/>
                  <wp:docPr id="41" name="Рисунок 41" descr="\\10.1.1.1\syntechdocs\Equipment_NEW\GlobalPOS TSD\KT40H\Screenshots\Screenshot_20180205-204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0.1.1.1\syntechdocs\Equipment_NEW\GlobalPOS TSD\KT40H\Screenshots\Screenshot_20180205-2049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20000" cy="2700000"/>
                  <wp:effectExtent l="0" t="0" r="0" b="5715"/>
                  <wp:docPr id="43" name="Рисунок 43" descr="\\10.1.1.1\syntechdocs\Equipment_NEW\GlobalPOS TSD\KT40H\Screenshots\Screenshot_20180205-204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0.1.1.1\syntechdocs\Equipment_NEW\GlobalPOS TSD\KT40H\Screenshots\Screenshot_20180205-204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A94" w:rsidRDefault="00BD0A94" w:rsidP="00BD0A94">
      <w:pPr>
        <w:pStyle w:val="41"/>
        <w:rPr>
          <w:lang w:val="ru-RU" w:eastAsia="zh-TW"/>
        </w:rPr>
      </w:pPr>
      <w:r>
        <w:rPr>
          <w:lang w:val="en-US" w:eastAsia="zh-TW"/>
        </w:rPr>
        <w:lastRenderedPageBreak/>
        <w:t>OCR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257E69" w:rsidRPr="00257E69" w:rsidTr="00BD0A94">
        <w:tc>
          <w:tcPr>
            <w:tcW w:w="3936" w:type="dxa"/>
          </w:tcPr>
          <w:p w:rsidR="00257E69" w:rsidRDefault="00812223" w:rsidP="00257E69">
            <w:pPr>
              <w:pStyle w:val="a2"/>
              <w:rPr>
                <w:rFonts w:eastAsia="PMingLiU"/>
                <w:lang w:val="ru-RU" w:eastAsia="zh-TW"/>
              </w:rPr>
            </w:pPr>
            <w:r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  <w:drawing>
                <wp:inline distT="0" distB="0" distL="0" distR="0">
                  <wp:extent cx="1926348" cy="417600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48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E69" w:rsidRDefault="00257E69" w:rsidP="00E009F1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eastAsia="PMingLiU"/>
                <w:lang w:val="ru-RU" w:eastAsia="zh-TW"/>
              </w:rPr>
              <w:t xml:space="preserve">Здесь вы можете включить или выключить </w:t>
            </w:r>
            <w:r w:rsidR="00E009F1">
              <w:rPr>
                <w:rFonts w:eastAsia="PMingLiU"/>
                <w:lang w:val="ru-RU" w:eastAsia="zh-TW"/>
              </w:rPr>
              <w:t>режим</w:t>
            </w:r>
            <w:r>
              <w:rPr>
                <w:rFonts w:eastAsia="PMingLiU"/>
                <w:lang w:val="ru-RU" w:eastAsia="zh-TW"/>
              </w:rPr>
              <w:t xml:space="preserve"> </w:t>
            </w:r>
            <w:r w:rsidR="00204AB0">
              <w:rPr>
                <w:rFonts w:eastAsia="PMingLiU"/>
                <w:lang w:eastAsia="zh-TW"/>
              </w:rPr>
              <w:t>OCR</w:t>
            </w:r>
            <w:r>
              <w:rPr>
                <w:rFonts w:eastAsia="PMingLiU"/>
                <w:lang w:val="ru-RU" w:eastAsia="zh-TW"/>
              </w:rPr>
              <w:t>.</w:t>
            </w:r>
            <w:r w:rsidR="00204AB0">
              <w:rPr>
                <w:rFonts w:eastAsia="PMingLiU"/>
                <w:lang w:val="ru-RU" w:eastAsia="zh-TW"/>
              </w:rPr>
              <w:t xml:space="preserve"> Доступны несколько опций настроек.</w:t>
            </w:r>
          </w:p>
        </w:tc>
        <w:tc>
          <w:tcPr>
            <w:tcW w:w="5352" w:type="dxa"/>
          </w:tcPr>
          <w:p w:rsidR="00257E69" w:rsidRDefault="00812223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21308" cy="2700000"/>
                  <wp:effectExtent l="0" t="0" r="0" b="5715"/>
                  <wp:docPr id="59" name="Рисунок 59" descr="\\10.1.1.1\syntechdocs\Equipment_NEW\GlobalPOS TSD\KT40H\Screenshots\Screenshot_20180205-204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0.1.1.1\syntechdocs\Equipment_NEW\GlobalPOS TSD\KT40H\Screenshots\Screenshot_20180205-204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4AB0"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  <w:drawing>
                <wp:inline distT="0" distB="0" distL="0" distR="0">
                  <wp:extent cx="1620000" cy="2700000"/>
                  <wp:effectExtent l="0" t="0" r="0" b="5715"/>
                  <wp:docPr id="1410" name="Рисунок 1410" descr="\\10.1.1.1\syntechdocs\Equipment_NEW\GlobalPOS TSD\KT40H\Screenshots\Screenshot_20180205-2049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0.1.1.1\syntechdocs\Equipment_NEW\GlobalPOS TSD\KT40H\Screenshots\Screenshot_20180205-2049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A94" w:rsidRPr="00BD0A94" w:rsidRDefault="00BD0A94">
      <w:pPr>
        <w:rPr>
          <w:lang w:val="ru-RU"/>
        </w:rPr>
      </w:pPr>
      <w:r>
        <w:br w:type="page"/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204AB0" w:rsidRPr="00E009F1" w:rsidTr="00BD0A94">
        <w:tc>
          <w:tcPr>
            <w:tcW w:w="9288" w:type="dxa"/>
            <w:gridSpan w:val="2"/>
          </w:tcPr>
          <w:p w:rsidR="00204AB0" w:rsidRPr="00204AB0" w:rsidRDefault="00A541D1" w:rsidP="00E009F1">
            <w:pPr>
              <w:pStyle w:val="a"/>
              <w:spacing w:before="120"/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Выбор режима считывания </w:t>
            </w:r>
            <w:r>
              <w:t>OCR</w:t>
            </w:r>
            <w:r w:rsidR="00204AB0">
              <w:rPr>
                <w:rFonts w:eastAsia="PMingLiU" w:hint="eastAsia"/>
                <w:lang w:val="ru-RU" w:eastAsia="zh-TW"/>
              </w:rPr>
              <w:t>.</w:t>
            </w:r>
          </w:p>
        </w:tc>
      </w:tr>
      <w:tr w:rsidR="00204AB0" w:rsidRPr="00257E69" w:rsidTr="00BD0A94">
        <w:tc>
          <w:tcPr>
            <w:tcW w:w="3936" w:type="dxa"/>
          </w:tcPr>
          <w:p w:rsidR="00204AB0" w:rsidRDefault="00204AB0" w:rsidP="00257E69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  <w:drawing>
                <wp:inline distT="0" distB="0" distL="0" distR="0">
                  <wp:extent cx="1885794" cy="417600"/>
                  <wp:effectExtent l="0" t="0" r="635" b="1905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94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997" w:rsidRDefault="00692997" w:rsidP="00257E69">
            <w:pPr>
              <w:pStyle w:val="a2"/>
              <w:rPr>
                <w:rFonts w:eastAsia="PMingLiU"/>
                <w:noProof/>
                <w:lang w:val="ru-RU" w:eastAsia="ru-RU"/>
              </w:rPr>
            </w:pPr>
          </w:p>
        </w:tc>
        <w:tc>
          <w:tcPr>
            <w:tcW w:w="5352" w:type="dxa"/>
          </w:tcPr>
          <w:p w:rsidR="00204AB0" w:rsidRDefault="00204AB0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  <w:drawing>
                <wp:inline distT="0" distB="0" distL="0" distR="0">
                  <wp:extent cx="1564102" cy="1666958"/>
                  <wp:effectExtent l="0" t="0" r="0" b="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38" cy="167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AB0" w:rsidRPr="00A541D1" w:rsidTr="00BD0A94">
        <w:tc>
          <w:tcPr>
            <w:tcW w:w="9288" w:type="dxa"/>
            <w:gridSpan w:val="2"/>
          </w:tcPr>
          <w:p w:rsidR="00204AB0" w:rsidRPr="00C76B30" w:rsidRDefault="00204AB0" w:rsidP="00A541D1">
            <w:pPr>
              <w:pStyle w:val="a2"/>
            </w:pPr>
            <w:r w:rsidRPr="001511D8">
              <w:rPr>
                <w:rFonts w:eastAsia="PMingLiU"/>
                <w:lang w:val="ru-RU" w:eastAsia="zh-TW"/>
              </w:rPr>
              <w:t>Значения</w:t>
            </w:r>
            <w:r w:rsidRPr="00C76B30">
              <w:rPr>
                <w:rFonts w:eastAsia="PMingLiU"/>
                <w:lang w:eastAsia="zh-TW"/>
              </w:rPr>
              <w:t>:</w:t>
            </w:r>
            <w:r w:rsidRPr="00C76B30">
              <w:rPr>
                <w:rFonts w:eastAsia="PMingLiU"/>
                <w:i/>
                <w:lang w:eastAsia="zh-TW"/>
              </w:rPr>
              <w:t xml:space="preserve"> </w:t>
            </w:r>
            <w:r>
              <w:rPr>
                <w:i/>
              </w:rPr>
              <w:t>Off</w:t>
            </w:r>
            <w:r w:rsidRPr="00C76B30">
              <w:rPr>
                <w:i/>
              </w:rPr>
              <w:t xml:space="preserve"> (</w:t>
            </w:r>
            <w:proofErr w:type="spellStart"/>
            <w:r w:rsidR="00A541D1">
              <w:rPr>
                <w:i/>
                <w:lang w:val="ru-RU"/>
              </w:rPr>
              <w:t>Выкл</w:t>
            </w:r>
            <w:proofErr w:type="spellEnd"/>
            <w:r w:rsidR="00A541D1" w:rsidRPr="00C76B30">
              <w:rPr>
                <w:i/>
              </w:rPr>
              <w:t>.</w:t>
            </w:r>
            <w:r w:rsidRPr="00C76B30">
              <w:rPr>
                <w:i/>
              </w:rPr>
              <w:t xml:space="preserve">) </w:t>
            </w:r>
            <w:r w:rsidRPr="00C76B30">
              <w:rPr>
                <w:rFonts w:eastAsia="PMingLiU"/>
                <w:i/>
                <w:lang w:eastAsia="zh-TW"/>
              </w:rPr>
              <w:t>/</w:t>
            </w:r>
            <w:r w:rsidRPr="00C76B30">
              <w:rPr>
                <w:i/>
              </w:rPr>
              <w:t xml:space="preserve"> </w:t>
            </w:r>
            <w:r w:rsidR="00A541D1">
              <w:rPr>
                <w:i/>
              </w:rPr>
              <w:t>Normal</w:t>
            </w:r>
            <w:r w:rsidR="00A541D1" w:rsidRPr="00C76B30">
              <w:rPr>
                <w:i/>
              </w:rPr>
              <w:t xml:space="preserve"> </w:t>
            </w:r>
            <w:r w:rsidR="00A541D1">
              <w:rPr>
                <w:i/>
              </w:rPr>
              <w:t>Video</w:t>
            </w:r>
            <w:r w:rsidR="00A541D1" w:rsidRPr="00C76B30">
              <w:rPr>
                <w:i/>
              </w:rPr>
              <w:t xml:space="preserve"> (</w:t>
            </w:r>
            <w:r w:rsidR="00A541D1">
              <w:rPr>
                <w:i/>
                <w:lang w:val="ru-RU"/>
              </w:rPr>
              <w:t>Стандартный</w:t>
            </w:r>
            <w:r w:rsidR="00A541D1" w:rsidRPr="00C76B30">
              <w:rPr>
                <w:i/>
              </w:rPr>
              <w:t>)</w:t>
            </w:r>
            <w:r w:rsidRPr="00C76B30">
              <w:rPr>
                <w:rFonts w:eastAsia="PMingLiU"/>
                <w:i/>
                <w:lang w:eastAsia="zh-TW"/>
              </w:rPr>
              <w:t xml:space="preserve"> /</w:t>
            </w:r>
            <w:r w:rsidRPr="00C76B30">
              <w:rPr>
                <w:i/>
              </w:rPr>
              <w:t xml:space="preserve"> </w:t>
            </w:r>
            <w:r w:rsidR="00A541D1">
              <w:rPr>
                <w:i/>
              </w:rPr>
              <w:t>Inverse</w:t>
            </w:r>
            <w:r w:rsidR="00A541D1" w:rsidRPr="00C76B30">
              <w:rPr>
                <w:i/>
              </w:rPr>
              <w:t xml:space="preserve"> (</w:t>
            </w:r>
            <w:r w:rsidR="00A541D1">
              <w:rPr>
                <w:i/>
                <w:lang w:val="ru-RU"/>
              </w:rPr>
              <w:t>Инверсия</w:t>
            </w:r>
            <w:r w:rsidR="00A541D1" w:rsidRPr="00C76B30">
              <w:rPr>
                <w:i/>
              </w:rPr>
              <w:t xml:space="preserve">) / </w:t>
            </w:r>
            <w:r w:rsidR="00A541D1">
              <w:rPr>
                <w:i/>
              </w:rPr>
              <w:t>Both</w:t>
            </w:r>
            <w:r w:rsidR="00A541D1" w:rsidRPr="00C76B30">
              <w:rPr>
                <w:i/>
              </w:rPr>
              <w:t xml:space="preserve"> (</w:t>
            </w:r>
            <w:r w:rsidR="00A541D1">
              <w:rPr>
                <w:i/>
                <w:lang w:val="ru-RU"/>
              </w:rPr>
              <w:t>Стандартный</w:t>
            </w:r>
            <w:r w:rsidR="00A541D1" w:rsidRPr="00C76B30">
              <w:rPr>
                <w:i/>
              </w:rPr>
              <w:t xml:space="preserve"> </w:t>
            </w:r>
            <w:r w:rsidR="00A541D1">
              <w:rPr>
                <w:i/>
                <w:lang w:val="ru-RU"/>
              </w:rPr>
              <w:t>и</w:t>
            </w:r>
            <w:r w:rsidR="00A541D1" w:rsidRPr="00C76B30">
              <w:rPr>
                <w:i/>
              </w:rPr>
              <w:t xml:space="preserve"> </w:t>
            </w:r>
            <w:r w:rsidR="00A541D1">
              <w:rPr>
                <w:i/>
                <w:lang w:val="ru-RU"/>
              </w:rPr>
              <w:t>Инверсия</w:t>
            </w:r>
            <w:r w:rsidR="00A541D1" w:rsidRPr="00C76B30">
              <w:rPr>
                <w:i/>
              </w:rPr>
              <w:t>)</w:t>
            </w:r>
            <w:r w:rsidRPr="00C76B30">
              <w:rPr>
                <w:rFonts w:eastAsia="PMingLiU"/>
                <w:i/>
                <w:lang w:eastAsia="zh-TW"/>
              </w:rPr>
              <w:t>.</w:t>
            </w:r>
          </w:p>
        </w:tc>
      </w:tr>
      <w:tr w:rsidR="00A541D1" w:rsidRPr="00A541D1" w:rsidTr="00BD0A94">
        <w:tc>
          <w:tcPr>
            <w:tcW w:w="9288" w:type="dxa"/>
            <w:gridSpan w:val="2"/>
          </w:tcPr>
          <w:p w:rsidR="00A541D1" w:rsidRPr="00A541D1" w:rsidRDefault="00A541D1" w:rsidP="00A541D1">
            <w:pPr>
              <w:pStyle w:val="a"/>
              <w:spacing w:before="120"/>
              <w:ind w:left="357" w:hanging="357"/>
              <w:rPr>
                <w:lang w:val="ru-RU"/>
              </w:rPr>
            </w:pPr>
            <w:r>
              <w:rPr>
                <w:lang w:val="ru-RU" w:eastAsia="zh-TW"/>
              </w:rPr>
              <w:t xml:space="preserve">Профили параметров считывания </w:t>
            </w:r>
            <w:r>
              <w:rPr>
                <w:lang w:eastAsia="zh-TW"/>
              </w:rPr>
              <w:t>OCR</w:t>
            </w:r>
            <w:r>
              <w:rPr>
                <w:lang w:val="ru-RU"/>
              </w:rPr>
              <w:t>.</w:t>
            </w:r>
          </w:p>
        </w:tc>
      </w:tr>
      <w:tr w:rsidR="00A541D1" w:rsidRPr="00692997" w:rsidTr="00BD0A94">
        <w:tc>
          <w:tcPr>
            <w:tcW w:w="3936" w:type="dxa"/>
          </w:tcPr>
          <w:p w:rsidR="00A541D1" w:rsidRPr="00A541D1" w:rsidRDefault="00A541D1" w:rsidP="00257E69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870500" cy="417600"/>
                  <wp:effectExtent l="0" t="0" r="0" b="1905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00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541D1" w:rsidRPr="00692997" w:rsidRDefault="00A541D1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676400" cy="2162973"/>
                  <wp:effectExtent l="0" t="0" r="0" b="889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25" cy="216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1D1" w:rsidRPr="00A541D1" w:rsidTr="00BD0A94">
        <w:tc>
          <w:tcPr>
            <w:tcW w:w="9288" w:type="dxa"/>
            <w:gridSpan w:val="2"/>
          </w:tcPr>
          <w:p w:rsidR="00A541D1" w:rsidRPr="00A541D1" w:rsidRDefault="00A541D1" w:rsidP="00A541D1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eastAsia="ru-RU"/>
              </w:rPr>
            </w:pPr>
            <w:r w:rsidRPr="001511D8">
              <w:rPr>
                <w:rFonts w:eastAsia="PMingLiU"/>
                <w:lang w:val="ru-RU" w:eastAsia="zh-TW"/>
              </w:rPr>
              <w:t>Значения</w:t>
            </w:r>
            <w:r w:rsidRPr="00A541D1">
              <w:rPr>
                <w:rFonts w:eastAsia="PMingLiU"/>
                <w:lang w:eastAsia="zh-TW"/>
              </w:rPr>
              <w:t>:</w:t>
            </w:r>
            <w:r w:rsidRPr="00A541D1">
              <w:rPr>
                <w:rFonts w:eastAsia="PMingLiU"/>
                <w:i/>
                <w:lang w:eastAsia="zh-TW"/>
              </w:rPr>
              <w:t xml:space="preserve"> </w:t>
            </w:r>
            <w:r>
              <w:rPr>
                <w:i/>
              </w:rPr>
              <w:t>User</w:t>
            </w:r>
            <w:r w:rsidRPr="00A541D1">
              <w:rPr>
                <w:i/>
              </w:rPr>
              <w:t xml:space="preserve"> </w:t>
            </w:r>
            <w:r>
              <w:rPr>
                <w:i/>
              </w:rPr>
              <w:t>Defined</w:t>
            </w:r>
            <w:r w:rsidRPr="00A541D1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Пользовательский</w:t>
            </w:r>
            <w:r w:rsidRPr="00A541D1">
              <w:rPr>
                <w:i/>
              </w:rPr>
              <w:t xml:space="preserve">) </w:t>
            </w:r>
            <w:r w:rsidRPr="00A541D1">
              <w:rPr>
                <w:rFonts w:eastAsia="PMingLiU"/>
                <w:i/>
                <w:lang w:eastAsia="zh-TW"/>
              </w:rPr>
              <w:t>/</w:t>
            </w:r>
            <w:r w:rsidRPr="00A541D1">
              <w:rPr>
                <w:i/>
              </w:rPr>
              <w:t xml:space="preserve"> </w:t>
            </w:r>
            <w:r>
              <w:rPr>
                <w:i/>
              </w:rPr>
              <w:t>Passport</w:t>
            </w:r>
            <w:r w:rsidRPr="00A541D1">
              <w:rPr>
                <w:rFonts w:eastAsia="PMingLiU"/>
                <w:i/>
                <w:lang w:eastAsia="zh-TW"/>
              </w:rPr>
              <w:t xml:space="preserve"> /</w:t>
            </w:r>
            <w:r w:rsidRPr="00A541D1">
              <w:rPr>
                <w:i/>
              </w:rPr>
              <w:t xml:space="preserve"> </w:t>
            </w:r>
            <w:r>
              <w:rPr>
                <w:i/>
              </w:rPr>
              <w:t>ISBN</w:t>
            </w:r>
            <w:r w:rsidRPr="00A541D1">
              <w:rPr>
                <w:i/>
              </w:rPr>
              <w:t xml:space="preserve"> / </w:t>
            </w:r>
            <w:r>
              <w:rPr>
                <w:i/>
              </w:rPr>
              <w:t xml:space="preserve"> Price Field / MicrE-13 B</w:t>
            </w:r>
            <w:r w:rsidRPr="00A541D1">
              <w:rPr>
                <w:rFonts w:eastAsia="PMingLiU"/>
                <w:i/>
                <w:lang w:eastAsia="zh-TW"/>
              </w:rPr>
              <w:t>.</w:t>
            </w:r>
          </w:p>
        </w:tc>
      </w:tr>
      <w:tr w:rsidR="00A541D1" w:rsidRPr="00691DB3" w:rsidTr="00BD0A94">
        <w:tc>
          <w:tcPr>
            <w:tcW w:w="9288" w:type="dxa"/>
            <w:gridSpan w:val="2"/>
          </w:tcPr>
          <w:p w:rsidR="00A541D1" w:rsidRPr="00A541D1" w:rsidRDefault="00A541D1" w:rsidP="00A541D1">
            <w:pPr>
              <w:pStyle w:val="a"/>
              <w:spacing w:before="120"/>
              <w:ind w:left="357" w:hanging="357"/>
              <w:rPr>
                <w:lang w:val="ru-RU"/>
              </w:rPr>
            </w:pPr>
            <w:r>
              <w:rPr>
                <w:lang w:val="ru-RU" w:eastAsia="zh-TW"/>
              </w:rPr>
              <w:t xml:space="preserve">Пользовательский профиль параметров считывания </w:t>
            </w:r>
            <w:r>
              <w:rPr>
                <w:lang w:eastAsia="zh-TW"/>
              </w:rPr>
              <w:t>OCR</w:t>
            </w:r>
            <w:r>
              <w:rPr>
                <w:lang w:val="ru-RU"/>
              </w:rPr>
              <w:t>.</w:t>
            </w:r>
          </w:p>
        </w:tc>
      </w:tr>
      <w:tr w:rsidR="00A541D1" w:rsidRPr="00A541D1" w:rsidTr="00BD0A94">
        <w:tc>
          <w:tcPr>
            <w:tcW w:w="3936" w:type="dxa"/>
          </w:tcPr>
          <w:p w:rsidR="00A541D1" w:rsidRPr="00A541D1" w:rsidRDefault="00A541D1" w:rsidP="00257E69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995200" cy="417600"/>
                  <wp:effectExtent l="0" t="0" r="5080" b="1905"/>
                  <wp:docPr id="1422" name="Рисунок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00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541D1" w:rsidRPr="00A541D1" w:rsidRDefault="00A541D1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2190750" cy="1336307"/>
                  <wp:effectExtent l="0" t="0" r="0" b="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3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E08" w:rsidRPr="00A541D1" w:rsidRDefault="003C5E08">
      <w:pPr>
        <w:keepNext w:val="0"/>
        <w:keepLines w:val="0"/>
        <w:rPr>
          <w:rFonts w:ascii="Franklin Gothic Book" w:hAnsi="Franklin Gothic Book"/>
          <w:b/>
          <w:caps/>
          <w:color w:val="003366"/>
          <w:spacing w:val="-10"/>
          <w:kern w:val="32"/>
          <w:sz w:val="24"/>
          <w:lang w:val="ru-RU" w:eastAsia="zh-TW"/>
        </w:rPr>
      </w:pPr>
    </w:p>
    <w:p w:rsidR="003C5E08" w:rsidRDefault="008F7756">
      <w:pPr>
        <w:pStyle w:val="31"/>
        <w:rPr>
          <w:lang w:val="ru-RU" w:eastAsia="zh-TW"/>
        </w:rPr>
      </w:pPr>
      <w:bookmarkStart w:id="44" w:name="_Toc518486543"/>
      <w:r>
        <w:rPr>
          <w:lang w:val="ru-RU" w:eastAsia="zh-TW"/>
        </w:rPr>
        <w:lastRenderedPageBreak/>
        <w:t xml:space="preserve">Дополнительные </w:t>
      </w:r>
      <w:bookmarkEnd w:id="44"/>
      <w:r w:rsidR="0086551A">
        <w:rPr>
          <w:lang w:val="ru-RU" w:eastAsia="zh-TW"/>
        </w:rPr>
        <w:t>настройки считывателя</w:t>
      </w:r>
    </w:p>
    <w:bookmarkEnd w:id="29"/>
    <w:bookmarkEnd w:id="30"/>
    <w:bookmarkEnd w:id="31"/>
    <w:p w:rsidR="003C5E08" w:rsidRDefault="0086551A">
      <w:pPr>
        <w:pStyle w:val="a2"/>
        <w:rPr>
          <w:lang w:val="ru-RU" w:eastAsia="zh-TW"/>
        </w:rPr>
      </w:pPr>
      <w:r>
        <w:rPr>
          <w:rFonts w:eastAsia="PMingLiU"/>
          <w:lang w:val="ru-RU" w:eastAsia="zh-TW"/>
        </w:rPr>
        <w:t xml:space="preserve">В разделе </w:t>
      </w:r>
      <w:r>
        <w:rPr>
          <w:rFonts w:eastAsia="PMingLiU"/>
          <w:b/>
          <w:lang w:eastAsia="zh-TW"/>
        </w:rPr>
        <w:t>Decoding</w:t>
      </w:r>
      <w:r w:rsidRPr="0086551A">
        <w:rPr>
          <w:rFonts w:eastAsia="PMingLiU"/>
          <w:b/>
          <w:lang w:val="ru-RU" w:eastAsia="zh-TW"/>
        </w:rPr>
        <w:t xml:space="preserve"> </w:t>
      </w:r>
      <w:r>
        <w:rPr>
          <w:rFonts w:eastAsia="PMingLiU"/>
          <w:b/>
          <w:lang w:eastAsia="zh-TW"/>
        </w:rPr>
        <w:t>Preferences</w:t>
      </w:r>
      <w:r>
        <w:rPr>
          <w:rFonts w:eastAsia="PMingLiU"/>
          <w:lang w:val="ru-RU" w:eastAsia="zh-TW"/>
        </w:rPr>
        <w:t xml:space="preserve"> вы можете найти </w:t>
      </w:r>
      <w:r>
        <w:rPr>
          <w:lang w:val="ru-RU" w:eastAsia="zh-TW"/>
        </w:rPr>
        <w:t>н</w:t>
      </w:r>
      <w:r w:rsidR="008F7756">
        <w:rPr>
          <w:lang w:val="ru-RU" w:eastAsia="zh-TW"/>
        </w:rPr>
        <w:t xml:space="preserve">есколько дополнительных </w:t>
      </w:r>
      <w:r>
        <w:rPr>
          <w:lang w:val="ru-RU" w:eastAsia="zh-TW"/>
        </w:rPr>
        <w:t>параметров</w:t>
      </w:r>
      <w:r w:rsidR="008F7756">
        <w:rPr>
          <w:lang w:val="ru-RU" w:eastAsia="zh-TW"/>
        </w:rPr>
        <w:t xml:space="preserve"> </w:t>
      </w:r>
      <w:r w:rsidR="00BB5D9E">
        <w:rPr>
          <w:lang w:val="ru-RU" w:eastAsia="zh-TW"/>
        </w:rPr>
        <w:t xml:space="preserve">настройки </w:t>
      </w:r>
      <w:r w:rsidR="008F7756">
        <w:rPr>
          <w:lang w:val="ru-RU" w:eastAsia="zh-TW"/>
        </w:rPr>
        <w:t>считывания:</w:t>
      </w:r>
    </w:p>
    <w:p w:rsidR="00BD0A94" w:rsidRPr="00BD0A94" w:rsidRDefault="00BD0A94" w:rsidP="00BD0A94">
      <w:pPr>
        <w:pStyle w:val="41"/>
        <w:rPr>
          <w:lang w:val="ru-RU" w:eastAsia="zh-TW"/>
        </w:rPr>
      </w:pPr>
      <w:r>
        <w:rPr>
          <w:lang w:val="ru-RU" w:eastAsia="zh-TW"/>
        </w:rPr>
        <w:t>Задержка декодирования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786A83" w:rsidRPr="00A541D1" w:rsidTr="00A732EF">
        <w:tc>
          <w:tcPr>
            <w:tcW w:w="3936" w:type="dxa"/>
          </w:tcPr>
          <w:p w:rsidR="00786A83" w:rsidRDefault="00864E0A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pict>
                <v:shape id="_x0000_s1095" type="#_x0000_t13" style="position:absolute;left:0;text-align:left;margin-left:149.25pt;margin-top:-3.6pt;width:47.4pt;height:38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" adj="12908" fillcolor="#4f81bd [3204]" strokecolor="white [3212]" strokeweight="2pt"/>
              </w:pict>
            </w:r>
            <w:r w:rsidR="00786A83">
              <w:rPr>
                <w:noProof/>
                <w:lang w:val="ru-RU" w:eastAsia="ru-RU"/>
              </w:rPr>
              <w:drawing>
                <wp:inline distT="0" distB="0" distL="0" distR="0">
                  <wp:extent cx="1894585" cy="417600"/>
                  <wp:effectExtent l="0" t="0" r="0" b="1905"/>
                  <wp:docPr id="1556" name="Рисунок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85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A83" w:rsidRPr="00A541D1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lang w:val="ru-RU" w:eastAsia="zh-TW"/>
              </w:rPr>
              <w:t>Здесь вы можете настроить задержку декодирования  штрих-кода при считывании.</w:t>
            </w:r>
          </w:p>
        </w:tc>
        <w:tc>
          <w:tcPr>
            <w:tcW w:w="5352" w:type="dxa"/>
          </w:tcPr>
          <w:p w:rsidR="00786A83" w:rsidRPr="00A541D1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14000" cy="1362462"/>
                  <wp:effectExtent l="0" t="0" r="0" b="9525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136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1A" w:rsidRPr="00A541D1" w:rsidTr="00A732EF">
        <w:tc>
          <w:tcPr>
            <w:tcW w:w="9288" w:type="dxa"/>
            <w:gridSpan w:val="2"/>
          </w:tcPr>
          <w:p w:rsidR="0086551A" w:rsidRPr="00A541D1" w:rsidRDefault="00A732EF" w:rsidP="00692997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eastAsia="ru-RU"/>
              </w:rPr>
            </w:pPr>
            <w:r>
              <w:rPr>
                <w:rFonts w:ascii="Courier New" w:hAnsi="Courier New"/>
                <w:sz w:val="22"/>
                <w:szCs w:val="20"/>
              </w:rPr>
              <w:br w:type="page"/>
            </w:r>
            <w:r w:rsidR="00786A83" w:rsidRPr="001511D8">
              <w:rPr>
                <w:rFonts w:eastAsia="PMingLiU"/>
                <w:lang w:val="ru-RU" w:eastAsia="zh-TW"/>
              </w:rPr>
              <w:t>Значени</w:t>
            </w:r>
            <w:r w:rsidR="00692997">
              <w:rPr>
                <w:rFonts w:eastAsia="PMingLiU"/>
                <w:lang w:val="ru-RU" w:eastAsia="zh-TW"/>
              </w:rPr>
              <w:t>я</w:t>
            </w:r>
            <w:r w:rsidR="00786A83" w:rsidRPr="00A541D1">
              <w:rPr>
                <w:rFonts w:eastAsia="PMingLiU"/>
                <w:lang w:eastAsia="zh-TW"/>
              </w:rPr>
              <w:t>:</w:t>
            </w:r>
            <w:r w:rsidR="00786A83">
              <w:rPr>
                <w:i/>
                <w:lang w:val="ru-RU"/>
              </w:rPr>
              <w:t xml:space="preserve"> Задается в миллисекундах</w:t>
            </w:r>
            <w:r w:rsidR="00786A83" w:rsidRPr="00A541D1">
              <w:rPr>
                <w:rFonts w:eastAsia="PMingLiU"/>
                <w:i/>
                <w:lang w:eastAsia="zh-TW"/>
              </w:rPr>
              <w:t>.</w:t>
            </w:r>
          </w:p>
        </w:tc>
      </w:tr>
    </w:tbl>
    <w:p w:rsidR="00BD0A94" w:rsidRPr="00BD0A94" w:rsidRDefault="00864E0A" w:rsidP="00BD0A94">
      <w:pPr>
        <w:pStyle w:val="41"/>
        <w:rPr>
          <w:lang w:val="ru-RU" w:eastAsia="zh-TW"/>
        </w:rPr>
      </w:pPr>
      <w:r>
        <w:rPr>
          <w:rFonts w:eastAsia="PMingLiU"/>
          <w:noProof/>
          <w:lang w:val="ru-RU" w:eastAsia="ru-RU"/>
        </w:rPr>
        <w:pict>
          <v:shape id="_x0000_s1097" type="#_x0000_t13" style="position:absolute;margin-left:149.25pt;margin-top:30.15pt;width:47.4pt;height:38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" adj="12908" fillcolor="#4f81bd [3204]" strokecolor="white [3212]" strokeweight="2pt"/>
        </w:pict>
      </w:r>
      <w:r w:rsidR="00BD0A94">
        <w:rPr>
          <w:lang w:val="ru-RU" w:eastAsia="zh-TW"/>
        </w:rPr>
        <w:t>Область декодирования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86551A" w:rsidRPr="00A541D1" w:rsidTr="00A732EF">
        <w:tc>
          <w:tcPr>
            <w:tcW w:w="3936" w:type="dxa"/>
          </w:tcPr>
          <w:p w:rsidR="0086551A" w:rsidRPr="00A541D1" w:rsidRDefault="0086551A" w:rsidP="001A7BBB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85794" cy="417600"/>
                  <wp:effectExtent l="0" t="0" r="635" b="1905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94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BBB">
              <w:rPr>
                <w:rFonts w:eastAsia="PMingLiU"/>
                <w:lang w:val="ru-RU" w:eastAsia="zh-TW"/>
              </w:rPr>
              <w:t xml:space="preserve"> </w:t>
            </w:r>
            <w:r w:rsidR="001A7BBB">
              <w:rPr>
                <w:rFonts w:eastAsia="PMingLiU"/>
                <w:lang w:val="ru-RU" w:eastAsia="zh-TW"/>
              </w:rPr>
              <w:br/>
              <w:t>Здесь вы можете настроить область декодирования  штрих-кода при считывании. Доступны несколько параметров для настройки.</w:t>
            </w:r>
          </w:p>
        </w:tc>
        <w:tc>
          <w:tcPr>
            <w:tcW w:w="5352" w:type="dxa"/>
          </w:tcPr>
          <w:p w:rsidR="0086551A" w:rsidRPr="00A541D1" w:rsidRDefault="0086551A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2213198" cy="1350000"/>
                  <wp:effectExtent l="0" t="0" r="0" b="317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98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BBB" w:rsidRPr="00A541D1" w:rsidTr="00A732EF">
        <w:tc>
          <w:tcPr>
            <w:tcW w:w="9288" w:type="dxa"/>
            <w:gridSpan w:val="2"/>
          </w:tcPr>
          <w:p w:rsidR="001A7BBB" w:rsidRPr="001A7BBB" w:rsidRDefault="00692997" w:rsidP="00C76B30">
            <w:pPr>
              <w:pStyle w:val="a"/>
              <w:rPr>
                <w:lang w:val="ru-RU"/>
              </w:rPr>
            </w:pPr>
            <w:r>
              <w:rPr>
                <w:lang w:val="ru-RU"/>
              </w:rPr>
              <w:t>Режимы</w:t>
            </w:r>
            <w:r w:rsidR="001A7BBB">
              <w:rPr>
                <w:lang w:val="ru-RU"/>
              </w:rPr>
              <w:t xml:space="preserve"> центровки</w:t>
            </w:r>
            <w:r>
              <w:rPr>
                <w:lang w:val="ru-RU"/>
              </w:rPr>
              <w:t xml:space="preserve"> области считывания.</w:t>
            </w:r>
          </w:p>
        </w:tc>
      </w:tr>
      <w:tr w:rsidR="001A7BBB" w:rsidRPr="00A541D1" w:rsidTr="00A732EF">
        <w:tc>
          <w:tcPr>
            <w:tcW w:w="3936" w:type="dxa"/>
          </w:tcPr>
          <w:p w:rsidR="001A7BBB" w:rsidRDefault="00692997" w:rsidP="00C76B30">
            <w:pPr>
              <w:pStyle w:val="a2"/>
              <w:rPr>
                <w:noProof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866150" cy="417600"/>
                  <wp:effectExtent l="0" t="0" r="1270" b="1905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50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1A7BBB" w:rsidRDefault="00692997" w:rsidP="00C76B30">
            <w:pPr>
              <w:pStyle w:val="a2"/>
              <w:rPr>
                <w:noProof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756398" cy="1876425"/>
                  <wp:effectExtent l="0" t="0" r="0" b="0"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736" cy="18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997" w:rsidRPr="00691DB3" w:rsidTr="00A732EF">
        <w:tc>
          <w:tcPr>
            <w:tcW w:w="9288" w:type="dxa"/>
            <w:gridSpan w:val="2"/>
          </w:tcPr>
          <w:p w:rsidR="00692997" w:rsidRPr="00692997" w:rsidRDefault="00692997" w:rsidP="00692997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 w:rsidRPr="001511D8">
              <w:rPr>
                <w:rFonts w:eastAsia="PMingLiU"/>
                <w:lang w:val="ru-RU" w:eastAsia="zh-TW"/>
              </w:rPr>
              <w:t>Значени</w:t>
            </w:r>
            <w:r>
              <w:rPr>
                <w:rFonts w:eastAsia="PMingLiU"/>
                <w:lang w:val="ru-RU" w:eastAsia="zh-TW"/>
              </w:rPr>
              <w:t>я</w:t>
            </w:r>
            <w:r w:rsidRPr="00692997">
              <w:rPr>
                <w:rFonts w:eastAsia="PMingLiU"/>
                <w:lang w:val="ru-RU" w:eastAsia="zh-TW"/>
              </w:rPr>
              <w:t>:</w:t>
            </w:r>
            <w:r w:rsidRPr="00692997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Off</w:t>
            </w:r>
            <w:r w:rsidRPr="00692997">
              <w:rPr>
                <w:i/>
                <w:lang w:val="ru-RU"/>
              </w:rPr>
              <w:t xml:space="preserve"> (</w:t>
            </w:r>
            <w:r>
              <w:rPr>
                <w:i/>
                <w:lang w:val="ru-RU"/>
              </w:rPr>
              <w:t>Выкл</w:t>
            </w:r>
            <w:r w:rsidRPr="00692997">
              <w:rPr>
                <w:i/>
                <w:lang w:val="ru-RU"/>
              </w:rPr>
              <w:t xml:space="preserve">.) / </w:t>
            </w:r>
            <w:r>
              <w:rPr>
                <w:i/>
              </w:rPr>
              <w:t>Around</w:t>
            </w:r>
            <w:r w:rsidRPr="00692997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Aimer</w:t>
            </w:r>
            <w:r w:rsidRPr="00692997">
              <w:rPr>
                <w:i/>
                <w:lang w:val="ru-RU"/>
              </w:rPr>
              <w:t xml:space="preserve"> (</w:t>
            </w:r>
            <w:r>
              <w:rPr>
                <w:i/>
                <w:lang w:val="ru-RU"/>
              </w:rPr>
              <w:t>По прицелу</w:t>
            </w:r>
            <w:r w:rsidRPr="00692997">
              <w:rPr>
                <w:i/>
                <w:lang w:val="ru-RU"/>
              </w:rPr>
              <w:t xml:space="preserve">) / </w:t>
            </w:r>
            <w:r>
              <w:rPr>
                <w:i/>
              </w:rPr>
              <w:t>Feld</w:t>
            </w:r>
            <w:r w:rsidRPr="00692997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of</w:t>
            </w:r>
            <w:r w:rsidRPr="00692997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View</w:t>
            </w:r>
            <w:r>
              <w:rPr>
                <w:i/>
                <w:lang w:val="ru-RU"/>
              </w:rPr>
              <w:t xml:space="preserve"> (По дальности считывания)</w:t>
            </w:r>
            <w:r w:rsidRPr="00692997">
              <w:rPr>
                <w:i/>
                <w:lang w:val="ru-RU"/>
              </w:rPr>
              <w:t xml:space="preserve"> / </w:t>
            </w:r>
            <w:r>
              <w:rPr>
                <w:i/>
              </w:rPr>
              <w:t>Sub</w:t>
            </w:r>
            <w:r w:rsidRPr="00692997">
              <w:rPr>
                <w:i/>
                <w:lang w:val="ru-RU"/>
              </w:rPr>
              <w:t xml:space="preserve"> </w:t>
            </w:r>
            <w:r>
              <w:rPr>
                <w:i/>
              </w:rPr>
              <w:t>Image</w:t>
            </w:r>
            <w:r w:rsidRPr="00692997">
              <w:rPr>
                <w:rFonts w:eastAsia="PMingLiU"/>
                <w:i/>
                <w:lang w:val="ru-RU" w:eastAsia="zh-TW"/>
              </w:rPr>
              <w:t>.</w:t>
            </w:r>
          </w:p>
        </w:tc>
      </w:tr>
      <w:tr w:rsidR="00692997" w:rsidRPr="00692997" w:rsidTr="00A732EF">
        <w:tc>
          <w:tcPr>
            <w:tcW w:w="9288" w:type="dxa"/>
            <w:gridSpan w:val="2"/>
          </w:tcPr>
          <w:p w:rsidR="00692997" w:rsidRPr="00692997" w:rsidRDefault="00692997" w:rsidP="00692997">
            <w:pPr>
              <w:pStyle w:val="a"/>
              <w:rPr>
                <w:lang w:val="ru-RU"/>
              </w:rPr>
            </w:pPr>
            <w:r>
              <w:rPr>
                <w:lang w:val="ru-RU"/>
              </w:rPr>
              <w:lastRenderedPageBreak/>
              <w:t>Настройка области декодирования.</w:t>
            </w:r>
          </w:p>
        </w:tc>
      </w:tr>
      <w:tr w:rsidR="00692997" w:rsidRPr="00692997" w:rsidTr="00A732EF">
        <w:tc>
          <w:tcPr>
            <w:tcW w:w="3936" w:type="dxa"/>
          </w:tcPr>
          <w:p w:rsidR="00692997" w:rsidRPr="00692997" w:rsidRDefault="00692997" w:rsidP="00C76B30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2385080" cy="2114550"/>
                  <wp:effectExtent l="0" t="0" r="0" b="0"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17" cy="212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732EF" w:rsidRDefault="00A732EF" w:rsidP="00A732EF">
            <w:pPr>
              <w:pStyle w:val="a"/>
              <w:numPr>
                <w:ilvl w:val="0"/>
                <w:numId w:val="0"/>
              </w:numPr>
              <w:spacing w:before="120"/>
              <w:rPr>
                <w:rFonts w:eastAsia="PMingLiU"/>
                <w:lang w:val="ru-RU" w:eastAsia="zh-TW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571625" cy="965784"/>
                  <wp:effectExtent l="0" t="0" r="0" b="6350"/>
                  <wp:docPr id="1576" name="Рисунок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12" cy="9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571625" cy="964406"/>
                  <wp:effectExtent l="0" t="0" r="0" b="7620"/>
                  <wp:docPr id="1577" name="Рисунок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62" cy="96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lang w:val="ru-RU" w:eastAsia="zh-TW"/>
              </w:rPr>
              <w:br/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571625" cy="965783"/>
                  <wp:effectExtent l="0" t="0" r="0" b="6350"/>
                  <wp:docPr id="1578" name="Рисунок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12" cy="9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571625" cy="975122"/>
                  <wp:effectExtent l="0" t="0" r="0" b="0"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12" cy="9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997" w:rsidRPr="00692997" w:rsidRDefault="00692997" w:rsidP="00C76B30">
            <w:pPr>
              <w:pStyle w:val="a2"/>
              <w:rPr>
                <w:rFonts w:eastAsia="PMingLiU"/>
                <w:noProof/>
                <w:lang w:val="ru-RU" w:eastAsia="ru-RU"/>
              </w:rPr>
            </w:pPr>
          </w:p>
        </w:tc>
      </w:tr>
      <w:tr w:rsidR="00692997" w:rsidRPr="00691DB3" w:rsidTr="00A732EF">
        <w:tc>
          <w:tcPr>
            <w:tcW w:w="9288" w:type="dxa"/>
            <w:gridSpan w:val="2"/>
          </w:tcPr>
          <w:p w:rsidR="00692997" w:rsidRPr="00692997" w:rsidRDefault="00692997" w:rsidP="00692997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 w:rsidRPr="001511D8">
              <w:rPr>
                <w:rFonts w:eastAsia="PMingLiU"/>
                <w:lang w:val="ru-RU" w:eastAsia="zh-TW"/>
              </w:rPr>
              <w:t>Значени</w:t>
            </w:r>
            <w:r>
              <w:rPr>
                <w:rFonts w:eastAsia="PMingLiU"/>
                <w:lang w:val="ru-RU" w:eastAsia="zh-TW"/>
              </w:rPr>
              <w:t>я</w:t>
            </w:r>
            <w:r w:rsidRPr="00692997">
              <w:rPr>
                <w:rFonts w:eastAsia="PMingLiU"/>
                <w:lang w:val="ru-RU" w:eastAsia="zh-TW"/>
              </w:rPr>
              <w:t>:</w:t>
            </w:r>
            <w:r>
              <w:rPr>
                <w:i/>
                <w:lang w:val="ru-RU"/>
              </w:rPr>
              <w:t xml:space="preserve"> Задается в миллиметрах для каждой оси по диагонали</w:t>
            </w:r>
            <w:r w:rsidRPr="00692997">
              <w:rPr>
                <w:rFonts w:eastAsia="PMingLiU"/>
                <w:i/>
                <w:lang w:val="ru-RU" w:eastAsia="zh-TW"/>
              </w:rPr>
              <w:t>.</w:t>
            </w:r>
          </w:p>
        </w:tc>
      </w:tr>
      <w:tr w:rsidR="00A732EF" w:rsidRPr="00692997" w:rsidTr="00A732EF">
        <w:tc>
          <w:tcPr>
            <w:tcW w:w="9288" w:type="dxa"/>
            <w:gridSpan w:val="2"/>
          </w:tcPr>
          <w:p w:rsidR="00A732EF" w:rsidRPr="00A732EF" w:rsidRDefault="00A732EF" w:rsidP="00C76B30">
            <w:pPr>
              <w:pStyle w:val="a"/>
              <w:rPr>
                <w:lang w:val="ru-RU"/>
              </w:rPr>
            </w:pPr>
            <w:r>
              <w:rPr>
                <w:lang w:val="ru-RU"/>
              </w:rPr>
              <w:t>Включение окна отладки.</w:t>
            </w:r>
          </w:p>
        </w:tc>
      </w:tr>
      <w:tr w:rsidR="00A732EF" w:rsidRPr="00692997" w:rsidTr="00A732EF">
        <w:tc>
          <w:tcPr>
            <w:tcW w:w="3936" w:type="dxa"/>
          </w:tcPr>
          <w:p w:rsidR="00A732EF" w:rsidRPr="00692997" w:rsidRDefault="00BD0A94" w:rsidP="00C76B30">
            <w:pPr>
              <w:pStyle w:val="a2"/>
              <w:rPr>
                <w:rFonts w:eastAsia="PMingLiU"/>
                <w:noProof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drawing>
                <wp:inline distT="0" distB="0" distL="0" distR="0">
                  <wp:extent cx="1990725" cy="447675"/>
                  <wp:effectExtent l="0" t="0" r="9525" b="9525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732EF" w:rsidRPr="00692997" w:rsidRDefault="00A732EF" w:rsidP="00C76B30">
            <w:pPr>
              <w:pStyle w:val="a2"/>
              <w:rPr>
                <w:rFonts w:eastAsia="PMingLiU"/>
                <w:noProof/>
                <w:lang w:val="ru-RU" w:eastAsia="ru-RU"/>
              </w:rPr>
            </w:pPr>
          </w:p>
        </w:tc>
      </w:tr>
    </w:tbl>
    <w:p w:rsidR="00BD0A94" w:rsidRPr="00BD0A94" w:rsidRDefault="00864E0A" w:rsidP="00BD0A94">
      <w:pPr>
        <w:pStyle w:val="41"/>
        <w:rPr>
          <w:lang w:val="ru-RU" w:eastAsia="zh-TW"/>
        </w:rPr>
      </w:pPr>
      <w:r>
        <w:rPr>
          <w:rFonts w:eastAsia="PMingLiU"/>
          <w:noProof/>
          <w:lang w:val="ru-RU" w:eastAsia="ru-RU"/>
        </w:rPr>
        <w:pict>
          <v:shape id="_x0000_s1098" type="#_x0000_t13" style="position:absolute;margin-left:150pt;margin-top:27.5pt;width:47.4pt;height:38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" adj="12908" fillcolor="#4f81bd [3204]" strokecolor="white [3212]" strokeweight="2pt"/>
        </w:pict>
      </w:r>
      <w:r w:rsidR="00BD0A94">
        <w:rPr>
          <w:lang w:val="ru-RU" w:eastAsia="zh-TW"/>
        </w:rPr>
        <w:t>Подсветка и прицел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786A83" w:rsidRPr="00A541D1" w:rsidTr="00BD0A94">
        <w:tc>
          <w:tcPr>
            <w:tcW w:w="3936" w:type="dxa"/>
          </w:tcPr>
          <w:p w:rsidR="00786A83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60904" cy="417600"/>
                  <wp:effectExtent l="0" t="0" r="1270" b="1905"/>
                  <wp:docPr id="1558" name="Рисунок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04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A83" w:rsidRPr="00A541D1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lang w:val="ru-RU" w:eastAsia="zh-TW"/>
              </w:rPr>
              <w:t>Здесь вы можете настроить подсветку штрих-кода и прицел при считывании.</w:t>
            </w:r>
          </w:p>
        </w:tc>
        <w:tc>
          <w:tcPr>
            <w:tcW w:w="5352" w:type="dxa"/>
          </w:tcPr>
          <w:p w:rsidR="00786A83" w:rsidRPr="00A541D1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51872" cy="2524125"/>
                  <wp:effectExtent l="0" t="0" r="0" b="0"/>
                  <wp:docPr id="1559" name="Рисунок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72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1A" w:rsidRPr="00786A83" w:rsidTr="00BD0A94">
        <w:tc>
          <w:tcPr>
            <w:tcW w:w="9288" w:type="dxa"/>
            <w:gridSpan w:val="2"/>
          </w:tcPr>
          <w:p w:rsidR="0086551A" w:rsidRPr="00C76B30" w:rsidRDefault="00786A83" w:rsidP="00786A83">
            <w:pPr>
              <w:pStyle w:val="a2"/>
              <w:rPr>
                <w:rFonts w:eastAsia="PMingLiU"/>
                <w:noProof/>
                <w:lang w:eastAsia="ru-RU"/>
              </w:rPr>
            </w:pPr>
            <w:r w:rsidRPr="001511D8">
              <w:rPr>
                <w:rFonts w:eastAsia="PMingLiU"/>
                <w:lang w:val="ru-RU" w:eastAsia="zh-TW"/>
              </w:rPr>
              <w:t>Значения</w:t>
            </w:r>
            <w:r w:rsidRPr="00C76B30">
              <w:rPr>
                <w:rFonts w:eastAsia="PMingLiU"/>
                <w:lang w:eastAsia="zh-TW"/>
              </w:rPr>
              <w:t>:</w:t>
            </w:r>
            <w:r w:rsidRPr="00C76B30">
              <w:rPr>
                <w:rFonts w:eastAsia="PMingLiU"/>
                <w:i/>
                <w:lang w:eastAsia="zh-TW"/>
              </w:rPr>
              <w:t xml:space="preserve"> </w:t>
            </w:r>
            <w:proofErr w:type="spellStart"/>
            <w:r>
              <w:rPr>
                <w:i/>
              </w:rPr>
              <w:t>Illum</w:t>
            </w:r>
            <w:proofErr w:type="spellEnd"/>
            <w:r w:rsidRPr="00C76B30">
              <w:rPr>
                <w:i/>
              </w:rPr>
              <w:t>/</w:t>
            </w:r>
            <w:r>
              <w:rPr>
                <w:i/>
              </w:rPr>
              <w:t>Aimer</w:t>
            </w:r>
            <w:r w:rsidRPr="00C76B30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Подсветка</w:t>
            </w:r>
            <w:r w:rsidRPr="00C76B30">
              <w:rPr>
                <w:i/>
              </w:rPr>
              <w:t>/</w:t>
            </w:r>
            <w:r>
              <w:rPr>
                <w:i/>
                <w:lang w:val="ru-RU"/>
              </w:rPr>
              <w:t>прицел</w:t>
            </w:r>
            <w:r w:rsidRPr="00C76B30">
              <w:rPr>
                <w:i/>
              </w:rPr>
              <w:t xml:space="preserve"> </w:t>
            </w:r>
            <w:r>
              <w:rPr>
                <w:i/>
                <w:lang w:val="ru-RU"/>
              </w:rPr>
              <w:t>выключен</w:t>
            </w:r>
            <w:r w:rsidR="00BD0A94">
              <w:rPr>
                <w:i/>
                <w:lang w:val="ru-RU"/>
              </w:rPr>
              <w:t>ы</w:t>
            </w:r>
            <w:r w:rsidRPr="00C76B30">
              <w:rPr>
                <w:i/>
              </w:rPr>
              <w:t xml:space="preserve">) </w:t>
            </w:r>
            <w:r w:rsidRPr="00C76B30">
              <w:rPr>
                <w:rFonts w:eastAsia="PMingLiU"/>
                <w:i/>
                <w:lang w:eastAsia="zh-TW"/>
              </w:rPr>
              <w:t>/</w:t>
            </w:r>
            <w:r w:rsidRPr="00C76B30">
              <w:rPr>
                <w:i/>
              </w:rPr>
              <w:t xml:space="preserve"> </w:t>
            </w:r>
            <w:r>
              <w:rPr>
                <w:i/>
              </w:rPr>
              <w:t>Aimer</w:t>
            </w:r>
            <w:r w:rsidRPr="00C76B30">
              <w:rPr>
                <w:i/>
              </w:rPr>
              <w:t xml:space="preserve"> </w:t>
            </w:r>
            <w:r>
              <w:rPr>
                <w:i/>
              </w:rPr>
              <w:t>Only</w:t>
            </w:r>
            <w:r w:rsidRPr="00C76B30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Только</w:t>
            </w:r>
            <w:r w:rsidRPr="00C76B30">
              <w:rPr>
                <w:i/>
              </w:rPr>
              <w:t xml:space="preserve"> </w:t>
            </w:r>
            <w:r>
              <w:rPr>
                <w:i/>
                <w:lang w:val="ru-RU"/>
              </w:rPr>
              <w:t>прицел</w:t>
            </w:r>
            <w:r w:rsidRPr="00C76B30">
              <w:rPr>
                <w:i/>
              </w:rPr>
              <w:t>)</w:t>
            </w:r>
            <w:r w:rsidRPr="00C76B30">
              <w:rPr>
                <w:rFonts w:eastAsia="PMingLiU"/>
                <w:i/>
                <w:lang w:eastAsia="zh-TW"/>
              </w:rPr>
              <w:t xml:space="preserve"> /</w:t>
            </w:r>
            <w:r w:rsidRPr="00C76B30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Illum</w:t>
            </w:r>
            <w:proofErr w:type="spellEnd"/>
            <w:r w:rsidRPr="00C76B30">
              <w:rPr>
                <w:i/>
              </w:rPr>
              <w:t xml:space="preserve"> </w:t>
            </w:r>
            <w:r>
              <w:rPr>
                <w:i/>
              </w:rPr>
              <w:t>Only</w:t>
            </w:r>
            <w:r w:rsidRPr="00C76B30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Только</w:t>
            </w:r>
            <w:r w:rsidRPr="00C76B30">
              <w:rPr>
                <w:i/>
              </w:rPr>
              <w:t xml:space="preserve"> </w:t>
            </w:r>
            <w:r>
              <w:rPr>
                <w:i/>
                <w:lang w:val="ru-RU"/>
              </w:rPr>
              <w:t>подсветка</w:t>
            </w:r>
            <w:r w:rsidRPr="00C76B30">
              <w:rPr>
                <w:i/>
              </w:rPr>
              <w:t xml:space="preserve">) / </w:t>
            </w:r>
            <w:r>
              <w:rPr>
                <w:i/>
              </w:rPr>
              <w:t>Alternating</w:t>
            </w:r>
            <w:r w:rsidRPr="00C76B30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Оба</w:t>
            </w:r>
            <w:r w:rsidRPr="00C76B30">
              <w:rPr>
                <w:i/>
              </w:rPr>
              <w:t xml:space="preserve"> </w:t>
            </w:r>
            <w:r>
              <w:rPr>
                <w:i/>
                <w:lang w:val="ru-RU"/>
              </w:rPr>
              <w:t>попеременно</w:t>
            </w:r>
            <w:r w:rsidRPr="00C76B30">
              <w:rPr>
                <w:i/>
              </w:rPr>
              <w:t xml:space="preserve">) / </w:t>
            </w:r>
            <w:r>
              <w:rPr>
                <w:i/>
              </w:rPr>
              <w:t>Concurrent</w:t>
            </w:r>
            <w:r w:rsidRPr="00C76B30">
              <w:rPr>
                <w:i/>
              </w:rPr>
              <w:t xml:space="preserve"> (</w:t>
            </w:r>
            <w:r>
              <w:rPr>
                <w:i/>
                <w:lang w:val="ru-RU"/>
              </w:rPr>
              <w:t>Оба</w:t>
            </w:r>
            <w:r w:rsidRPr="00C76B30">
              <w:rPr>
                <w:i/>
              </w:rPr>
              <w:t xml:space="preserve"> </w:t>
            </w:r>
            <w:r>
              <w:rPr>
                <w:i/>
                <w:lang w:val="ru-RU"/>
              </w:rPr>
              <w:t>одновременно</w:t>
            </w:r>
            <w:r w:rsidRPr="00C76B30">
              <w:rPr>
                <w:i/>
              </w:rPr>
              <w:t>)</w:t>
            </w:r>
            <w:r w:rsidRPr="00C76B30">
              <w:rPr>
                <w:rFonts w:eastAsia="PMingLiU"/>
                <w:i/>
                <w:lang w:eastAsia="zh-TW"/>
              </w:rPr>
              <w:t>.</w:t>
            </w:r>
          </w:p>
        </w:tc>
      </w:tr>
    </w:tbl>
    <w:p w:rsidR="00BD0A94" w:rsidRPr="00BD0A94" w:rsidRDefault="00BD0A94" w:rsidP="00BD0A94">
      <w:pPr>
        <w:pStyle w:val="41"/>
        <w:rPr>
          <w:lang w:val="ru-RU" w:eastAsia="zh-TW"/>
        </w:rPr>
      </w:pPr>
      <w:r>
        <w:rPr>
          <w:lang w:val="ru-RU" w:eastAsia="zh-TW"/>
        </w:rPr>
        <w:lastRenderedPageBreak/>
        <w:t>Формат изображения</w:t>
      </w:r>
    </w:p>
    <w:tbl>
      <w:tblPr>
        <w:tblStyle w:val="afff1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52"/>
      </w:tblGrid>
      <w:tr w:rsidR="0086551A" w:rsidRPr="00A541D1" w:rsidTr="00BD0A94">
        <w:tc>
          <w:tcPr>
            <w:tcW w:w="3936" w:type="dxa"/>
          </w:tcPr>
          <w:p w:rsidR="0086551A" w:rsidRDefault="00864E0A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noProof/>
                <w:lang w:val="ru-RU" w:eastAsia="ru-RU"/>
              </w:rPr>
              <w:pict>
                <v:shape id="_x0000_s1096" type="#_x0000_t13" style="position:absolute;left:0;text-align:left;margin-left:149.25pt;margin-top:-3.25pt;width:47.4pt;height:38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" adj="12908" fillcolor="#4f81bd [3204]" strokecolor="white [3212]" strokeweight="2pt"/>
              </w:pict>
            </w:r>
            <w:r w:rsidR="00786A83">
              <w:rPr>
                <w:noProof/>
                <w:lang w:val="ru-RU" w:eastAsia="ru-RU"/>
              </w:rPr>
              <w:drawing>
                <wp:inline distT="0" distB="0" distL="0" distR="0">
                  <wp:extent cx="1959508" cy="417600"/>
                  <wp:effectExtent l="0" t="0" r="3175" b="1905"/>
                  <wp:docPr id="1561" name="Рисунок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08" cy="4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D9E" w:rsidRPr="001A7BBB" w:rsidRDefault="00BB5D9E" w:rsidP="009B4FB2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rFonts w:eastAsia="PMingLiU"/>
                <w:lang w:val="ru-RU" w:eastAsia="zh-TW"/>
              </w:rPr>
              <w:t xml:space="preserve">Здесь вы можете </w:t>
            </w:r>
            <w:r w:rsidR="001A7BBB">
              <w:rPr>
                <w:rFonts w:eastAsia="PMingLiU"/>
                <w:lang w:val="ru-RU" w:eastAsia="zh-TW"/>
              </w:rPr>
              <w:t>задать формат сохранения изображения.</w:t>
            </w:r>
          </w:p>
        </w:tc>
        <w:tc>
          <w:tcPr>
            <w:tcW w:w="5352" w:type="dxa"/>
          </w:tcPr>
          <w:p w:rsidR="0086551A" w:rsidRPr="00A541D1" w:rsidRDefault="00786A83" w:rsidP="00C76B30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020313" cy="1726449"/>
                  <wp:effectExtent l="0" t="0" r="0" b="7620"/>
                  <wp:docPr id="1562" name="Рисунок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53" cy="172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51A" w:rsidRPr="00786A83" w:rsidTr="00BD0A94">
        <w:tc>
          <w:tcPr>
            <w:tcW w:w="9288" w:type="dxa"/>
            <w:gridSpan w:val="2"/>
          </w:tcPr>
          <w:p w:rsidR="0086551A" w:rsidRPr="00786A83" w:rsidRDefault="0086551A" w:rsidP="00786A83">
            <w:pPr>
              <w:pStyle w:val="a2"/>
              <w:rPr>
                <w:rFonts w:ascii="Franklin Gothic Book" w:hAnsi="Franklin Gothic Book"/>
                <w:b/>
                <w:caps/>
                <w:noProof/>
                <w:color w:val="003366"/>
                <w:spacing w:val="-10"/>
                <w:kern w:val="32"/>
                <w:sz w:val="24"/>
                <w:lang w:val="ru-RU" w:eastAsia="ru-RU"/>
              </w:rPr>
            </w:pPr>
            <w:r w:rsidRPr="001511D8">
              <w:rPr>
                <w:rFonts w:eastAsia="PMingLiU"/>
                <w:lang w:val="ru-RU" w:eastAsia="zh-TW"/>
              </w:rPr>
              <w:t>Значения</w:t>
            </w:r>
            <w:r w:rsidRPr="00786A83">
              <w:rPr>
                <w:rFonts w:eastAsia="PMingLiU"/>
                <w:lang w:val="ru-RU" w:eastAsia="zh-TW"/>
              </w:rPr>
              <w:t>:</w:t>
            </w:r>
            <w:r w:rsidR="00786A83">
              <w:rPr>
                <w:i/>
                <w:lang w:val="ru-RU"/>
              </w:rPr>
              <w:t xml:space="preserve"> </w:t>
            </w:r>
            <w:r w:rsidR="001A7BBB">
              <w:rPr>
                <w:i/>
              </w:rPr>
              <w:t xml:space="preserve">PGM / PNG / </w:t>
            </w:r>
            <w:r w:rsidR="00786A83">
              <w:rPr>
                <w:i/>
              </w:rPr>
              <w:t>RAW</w:t>
            </w:r>
          </w:p>
        </w:tc>
      </w:tr>
    </w:tbl>
    <w:p w:rsidR="0086551A" w:rsidRPr="00786A83" w:rsidRDefault="0086551A">
      <w:pPr>
        <w:pStyle w:val="a2"/>
        <w:rPr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Pr="001A7BBB" w:rsidRDefault="00473142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p w:rsidR="00473142" w:rsidRDefault="00473142" w:rsidP="00473142">
      <w:pPr>
        <w:keepNext w:val="0"/>
        <w:keepLines w:val="0"/>
        <w:rPr>
          <w:rFonts w:eastAsia="PMingLiU"/>
          <w:lang w:val="ru-RU" w:eastAsia="zh-TW"/>
        </w:rPr>
      </w:pPr>
      <w:r w:rsidRPr="001A7BBB">
        <w:rPr>
          <w:rFonts w:eastAsia="PMingLiU"/>
          <w:lang w:val="ru-RU" w:eastAsia="zh-TW"/>
        </w:rPr>
        <w:br w:type="page"/>
      </w:r>
    </w:p>
    <w:p w:rsidR="003C5E08" w:rsidRDefault="008F7756">
      <w:pPr>
        <w:pStyle w:val="1"/>
        <w:framePr w:w="0" w:vSpace="0" w:wrap="auto" w:vAnchor="margin" w:hAnchor="text" w:xAlign="left" w:yAlign="inline"/>
        <w:rPr>
          <w:lang w:val="ru-RU"/>
        </w:rPr>
      </w:pPr>
      <w:r>
        <w:rPr>
          <w:lang w:val="ru-RU"/>
        </w:rPr>
        <w:lastRenderedPageBreak/>
        <w:t>Технические характеристики</w:t>
      </w:r>
    </w:p>
    <w:p w:rsidR="003C5E08" w:rsidRDefault="003C5E08">
      <w:pPr>
        <w:pStyle w:val="a"/>
        <w:numPr>
          <w:ilvl w:val="0"/>
          <w:numId w:val="0"/>
        </w:numPr>
        <w:spacing w:before="120"/>
        <w:rPr>
          <w:rFonts w:eastAsia="PMingLiU"/>
          <w:lang w:val="ru-RU" w:eastAsia="zh-TW"/>
        </w:rPr>
      </w:pPr>
    </w:p>
    <w:tbl>
      <w:tblPr>
        <w:tblW w:w="9282" w:type="dxa"/>
        <w:tblInd w:w="-10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2795"/>
        <w:gridCol w:w="2518"/>
      </w:tblGrid>
      <w:tr w:rsidR="003C5E08" w:rsidRPr="00691DB3" w:rsidTr="00E009F1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Процессор</w:t>
            </w:r>
          </w:p>
        </w:tc>
        <w:tc>
          <w:tcPr>
            <w:tcW w:w="5313" w:type="dxa"/>
            <w:gridSpan w:val="2"/>
            <w:tcBorders>
              <w:top w:val="single" w:sz="6" w:space="0" w:color="CCCCCC"/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Cortex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-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A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53 1.3 ГГц (четыре ядра)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Дисплей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4.0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дюйма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LCD, WVGA Full View (480х800)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Условия эксплуатации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20°C ~ 50°C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Условия хранения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-40°C ~ 60°C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Влажность при эксплуатации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95%</w:t>
            </w:r>
          </w:p>
        </w:tc>
      </w:tr>
      <w:tr w:rsidR="003C5E08" w:rsidRPr="00691DB3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Ударостойкость (не является гарантийным обязательством)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Выдерживает падения с высоты 1.5 метров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Вес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320 г (с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батареей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)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Интерфейс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Micro-USB2.0/OTG</w:t>
            </w:r>
          </w:p>
        </w:tc>
      </w:tr>
      <w:tr w:rsidR="003C5E08" w:rsidRPr="00691DB3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Основная батарея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Литий-полимерный аккумулятор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4300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мАч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, 3.8</w:t>
            </w:r>
            <w:proofErr w:type="gram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В</w:t>
            </w:r>
            <w:proofErr w:type="gram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,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br/>
              <w:t>кабель для зарядки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с магнитным креплением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Память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 xml:space="preserve">16ГБ </w:t>
            </w:r>
            <w:proofErr w:type="spellStart"/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eMMC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/2ГБ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Операционная система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proofErr w:type="spellStart"/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Android</w:t>
            </w:r>
            <w:proofErr w:type="spellEnd"/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 xml:space="preserve"> 6.0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Пыл</w:t>
            </w:r>
            <w:proofErr w:type="gramStart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е-</w:t>
            </w:r>
            <w:proofErr w:type="gramEnd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 xml:space="preserve"> и </w:t>
            </w:r>
            <w:proofErr w:type="spellStart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влаго</w:t>
            </w:r>
            <w:proofErr w:type="spellEnd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- защита, IP-рейтинг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IP65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Срок гарантии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1 год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Клавиатура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23+4 кнопки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Размеры (</w:t>
            </w:r>
            <w:proofErr w:type="gramStart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Ш</w:t>
            </w:r>
            <w:proofErr w:type="gramEnd"/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 xml:space="preserve"> x Г x В)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166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мм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x 74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мм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x 18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мм</w:t>
            </w:r>
            <w:proofErr w:type="spellEnd"/>
          </w:p>
        </w:tc>
      </w:tr>
      <w:tr w:rsidR="003C5E08" w:rsidRPr="00691DB3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WLAN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WiFi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IEEE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802.11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a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/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b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/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g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/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n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t xml:space="preserve">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2.4 ГГц/5 ГГц (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двухдиапазонный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)</w:t>
            </w:r>
            <w:r>
              <w:rPr>
                <w:rFonts w:ascii="Verdana" w:hAnsi="Verdana"/>
                <w:sz w:val="18"/>
                <w:szCs w:val="18"/>
                <w:lang w:val="ru-RU"/>
              </w:rPr>
              <w:br/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WEP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,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WPA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 ,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WPA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-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PSK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 xml:space="preserve"> ,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WPA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-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V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  <w:lang w:val="ru-RU"/>
              </w:rPr>
              <w:t>2</w:t>
            </w:r>
          </w:p>
        </w:tc>
      </w:tr>
      <w:tr w:rsidR="003C5E08" w:rsidTr="00691DB3">
        <w:tc>
          <w:tcPr>
            <w:tcW w:w="3969" w:type="dxa"/>
            <w:tcBorders>
              <w:top w:val="single" w:sz="6" w:space="0" w:color="CCCCCC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WPAN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BluetoothV4.0+EDR</w:t>
            </w:r>
          </w:p>
        </w:tc>
      </w:tr>
      <w:tr w:rsidR="003C5E08" w:rsidTr="00691DB3">
        <w:tc>
          <w:tcPr>
            <w:tcW w:w="3969" w:type="dxa"/>
            <w:tcBorders>
              <w:top w:val="single" w:sz="4" w:space="0" w:color="auto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691DB3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lastRenderedPageBreak/>
              <w:t>GSM</w:t>
            </w:r>
          </w:p>
        </w:tc>
        <w:tc>
          <w:tcPr>
            <w:tcW w:w="531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691DB3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GPS/A-GPS</w:t>
            </w:r>
          </w:p>
        </w:tc>
      </w:tr>
      <w:tr w:rsidR="00691DB3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1DB3" w:rsidRDefault="00691DB3" w:rsidP="00D6411D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GSM диапазон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1DB3" w:rsidRDefault="00691DB3" w:rsidP="00D6411D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4G LTE: 1800/1900/2100/2300/2500/2600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3G/CDMA: 1900/2100/850/900/1900/2100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2G GSM: 850/900/1800/1900; CDMA: 800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Фотокамера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8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мегапикселей</w:t>
            </w:r>
            <w:proofErr w:type="spellEnd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с </w:t>
            </w:r>
            <w:proofErr w:type="spellStart"/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автофокусом</w:t>
            </w:r>
            <w:proofErr w:type="spellEnd"/>
          </w:p>
        </w:tc>
      </w:tr>
      <w:tr w:rsidR="003C5E08" w:rsidRPr="00691DB3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NFC</w:t>
            </w:r>
          </w:p>
        </w:tc>
        <w:tc>
          <w:tcPr>
            <w:tcW w:w="5313" w:type="dxa"/>
            <w:gridSpan w:val="2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val="ru-RU"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ISO14443/ISO15693 стандарт 13.56МГц RFID</w:t>
            </w:r>
          </w:p>
        </w:tc>
      </w:tr>
      <w:tr w:rsidR="003C5E08">
        <w:tc>
          <w:tcPr>
            <w:tcW w:w="3969" w:type="dxa"/>
            <w:tcBorders>
              <w:top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7"/>
                <w:szCs w:val="17"/>
                <w:lang w:val="ru-RU" w:eastAsia="ru-RU"/>
              </w:rPr>
            </w:pPr>
            <w:r>
              <w:rPr>
                <w:rFonts w:ascii="Verdana" w:hAnsi="Verdana" w:cs="Arial"/>
                <w:b/>
                <w:bCs/>
                <w:sz w:val="17"/>
                <w:szCs w:val="17"/>
                <w:lang w:val="ru-RU" w:eastAsia="ru-RU"/>
              </w:rPr>
              <w:t>Считыватель</w:t>
            </w:r>
          </w:p>
        </w:tc>
        <w:tc>
          <w:tcPr>
            <w:tcW w:w="2795" w:type="dxa"/>
            <w:tcBorders>
              <w:left w:val="single" w:sz="4" w:space="0" w:color="auto"/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Двумерный</w:t>
            </w:r>
            <w:r>
              <w:rPr>
                <w:rFonts w:ascii="Verdana" w:hAnsi="Verdana" w:cs="Arial"/>
                <w:sz w:val="18"/>
                <w:szCs w:val="18"/>
                <w:lang w:eastAsia="ru-RU"/>
              </w:rPr>
              <w:t xml:space="preserve">, 2D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Honeywell N6603</w:t>
            </w:r>
            <w:r>
              <w:rPr>
                <w:rFonts w:ascii="Verdana" w:hAnsi="Verdana" w:cs="Arial"/>
                <w:sz w:val="18"/>
                <w:szCs w:val="18"/>
                <w:lang w:eastAsia="ru-RU"/>
              </w:rPr>
              <w:t>, RFID</w:t>
            </w:r>
          </w:p>
        </w:tc>
        <w:tc>
          <w:tcPr>
            <w:tcW w:w="2518" w:type="dxa"/>
            <w:tcBorders>
              <w:bottom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C5E08" w:rsidRDefault="008F7756">
            <w:pPr>
              <w:keepNext w:val="0"/>
              <w:keepLines w:val="0"/>
              <w:spacing w:line="330" w:lineRule="atLeast"/>
              <w:jc w:val="center"/>
              <w:rPr>
                <w:rFonts w:ascii="Verdana" w:hAnsi="Verdana" w:cs="Arial"/>
                <w:sz w:val="18"/>
                <w:szCs w:val="18"/>
                <w:lang w:eastAsia="ru-RU"/>
              </w:rPr>
            </w:pPr>
            <w:r>
              <w:rPr>
                <w:rFonts w:ascii="Verdana" w:hAnsi="Verdana" w:cs="Arial"/>
                <w:sz w:val="18"/>
                <w:szCs w:val="18"/>
                <w:lang w:val="ru-RU" w:eastAsia="ru-RU"/>
              </w:rPr>
              <w:t>Лазерный</w:t>
            </w:r>
            <w:r>
              <w:rPr>
                <w:rFonts w:ascii="Verdana" w:hAnsi="Verdana" w:cs="Arial"/>
                <w:sz w:val="18"/>
                <w:szCs w:val="18"/>
                <w:lang w:eastAsia="ru-RU"/>
              </w:rPr>
              <w:t xml:space="preserve">, 1D </w:t>
            </w:r>
            <w:r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Honeywell N4313</w:t>
            </w:r>
            <w:r>
              <w:rPr>
                <w:rFonts w:ascii="Verdana" w:hAnsi="Verdana" w:cs="Arial"/>
                <w:sz w:val="18"/>
                <w:szCs w:val="18"/>
                <w:lang w:eastAsia="ru-RU"/>
              </w:rPr>
              <w:t>, RFID</w:t>
            </w:r>
          </w:p>
        </w:tc>
      </w:tr>
    </w:tbl>
    <w:p w:rsidR="003C5E08" w:rsidRDefault="003C5E08">
      <w:pPr>
        <w:pStyle w:val="a"/>
        <w:numPr>
          <w:ilvl w:val="0"/>
          <w:numId w:val="0"/>
        </w:numPr>
        <w:spacing w:before="120"/>
        <w:rPr>
          <w:rFonts w:eastAsia="PMingLiU"/>
          <w:lang w:eastAsia="zh-TW"/>
        </w:rPr>
      </w:pPr>
      <w:bookmarkStart w:id="45" w:name="_GoBack"/>
      <w:bookmarkEnd w:id="45"/>
    </w:p>
    <w:sectPr w:rsidR="003C5E08" w:rsidSect="004B7354">
      <w:headerReference w:type="even" r:id="rId71"/>
      <w:headerReference w:type="default" r:id="rId72"/>
      <w:footerReference w:type="even" r:id="rId73"/>
      <w:footerReference w:type="default" r:id="rId74"/>
      <w:pgSz w:w="11908" w:h="16833"/>
      <w:pgMar w:top="1701" w:right="1418" w:bottom="1701" w:left="1418" w:header="992" w:footer="99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E0A" w:rsidRDefault="00864E0A">
      <w:pPr>
        <w:spacing w:after="0" w:line="240" w:lineRule="auto"/>
      </w:pPr>
      <w:r>
        <w:separator/>
      </w:r>
    </w:p>
  </w:endnote>
  <w:endnote w:type="continuationSeparator" w:id="0">
    <w:p w:rsidR="00864E0A" w:rsidRDefault="0086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hrut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Franklin Gothic Book">
    <w:altName w:val="Shruti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-Roman">
    <w:altName w:val="Times New Roman"/>
    <w:charset w:val="EE"/>
    <w:family w:val="auto"/>
    <w:pitch w:val="default"/>
    <w:sig w:usb0="00000000" w:usb1="00000000" w:usb2="00000000" w:usb3="00000000" w:csb0="00000002" w:csb1="00000000"/>
  </w:font>
  <w:font w:name="Monotype Corsiva">
    <w:altName w:val="Estrangelo Edess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yriadPro-Regular">
    <w:altName w:val="Latha"/>
    <w:panose1 w:val="020B0503030403020204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889395"/>
    </w:sdtPr>
    <w:sdtEndPr/>
    <w:sdtContent>
      <w:p w:rsidR="00E009F1" w:rsidRDefault="00E009F1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3ED" w:rsidRPr="00CA33ED">
          <w:rPr>
            <w:noProof/>
            <w:lang w:val="ru-RU"/>
          </w:rPr>
          <w:t>18</w:t>
        </w:r>
        <w:r>
          <w:rPr>
            <w:lang w:val="ru-RU"/>
          </w:rPr>
          <w:fldChar w:fldCharType="end"/>
        </w:r>
      </w:p>
    </w:sdtContent>
  </w:sdt>
  <w:p w:rsidR="00E009F1" w:rsidRDefault="00E009F1">
    <w:pPr>
      <w:pStyle w:val="aff3"/>
    </w:pPr>
  </w:p>
  <w:p w:rsidR="00E009F1" w:rsidRDefault="00E009F1"/>
  <w:p w:rsidR="00E009F1" w:rsidRDefault="00E009F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738296"/>
    </w:sdtPr>
    <w:sdtEndPr/>
    <w:sdtContent>
      <w:p w:rsidR="00E009F1" w:rsidRDefault="00E009F1">
        <w:pPr>
          <w:pStyle w:val="af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3ED" w:rsidRPr="00CA33ED">
          <w:rPr>
            <w:noProof/>
            <w:lang w:val="ru-RU"/>
          </w:rPr>
          <w:t>17</w:t>
        </w:r>
        <w:r>
          <w:rPr>
            <w:lang w:val="ru-RU"/>
          </w:rPr>
          <w:fldChar w:fldCharType="end"/>
        </w:r>
      </w:p>
    </w:sdtContent>
  </w:sdt>
  <w:p w:rsidR="00E009F1" w:rsidRDefault="00E009F1">
    <w:pPr>
      <w:pStyle w:val="aff3"/>
    </w:pPr>
  </w:p>
  <w:p w:rsidR="00E009F1" w:rsidRDefault="00E009F1"/>
  <w:p w:rsidR="00E009F1" w:rsidRDefault="00E009F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E0A" w:rsidRDefault="00864E0A">
      <w:pPr>
        <w:spacing w:after="0" w:line="240" w:lineRule="auto"/>
      </w:pPr>
      <w:r>
        <w:separator/>
      </w:r>
    </w:p>
  </w:footnote>
  <w:footnote w:type="continuationSeparator" w:id="0">
    <w:p w:rsidR="00864E0A" w:rsidRDefault="00864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9F1" w:rsidRDefault="00E009F1">
    <w:pPr>
      <w:pStyle w:val="af5"/>
      <w:framePr w:h="346" w:hRule="exact" w:wrap="around" w:y="-61"/>
      <w:rPr>
        <w:lang w:val="en-US"/>
      </w:rPr>
    </w:pPr>
    <w:r>
      <w:rPr>
        <w:lang w:val="ru-RU"/>
      </w:rPr>
      <w:t>Руководство пользователя</w:t>
    </w:r>
  </w:p>
  <w:p w:rsidR="00E009F1" w:rsidRDefault="00E009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9F1" w:rsidRDefault="00E009F1">
    <w:pPr>
      <w:pStyle w:val="af5"/>
      <w:framePr w:h="346" w:hRule="exact" w:wrap="around" w:y="-151"/>
      <w:rPr>
        <w:lang w:val="en-US"/>
      </w:rPr>
    </w:pPr>
    <w:r>
      <w:rPr>
        <w:lang w:val="en-US"/>
      </w:rPr>
      <w:tab/>
    </w:r>
    <w:proofErr w:type="spellStart"/>
    <w:r>
      <w:rPr>
        <w:lang w:val="en-US"/>
      </w:rPr>
      <w:t>GlobalPOS</w:t>
    </w:r>
    <w:proofErr w:type="spellEnd"/>
    <w:r>
      <w:rPr>
        <w:lang w:val="en-US"/>
      </w:rPr>
      <w:t xml:space="preserve"> KT40H</w:t>
    </w:r>
  </w:p>
  <w:p w:rsidR="00E009F1" w:rsidRDefault="00E009F1"/>
  <w:p w:rsidR="00E009F1" w:rsidRDefault="00E009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80"/>
    <w:multiLevelType w:val="singleLevel"/>
    <w:tmpl w:val="FFFFFF80"/>
    <w:lvl w:ilvl="0">
      <w:start w:val="1"/>
      <w:numFmt w:val="bullet"/>
      <w:pStyle w:val="50"/>
      <w:lvlText w:val=""/>
      <w:lvlJc w:val="left"/>
      <w:pPr>
        <w:tabs>
          <w:tab w:val="left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FFFFFF81"/>
    <w:lvl w:ilvl="0">
      <w:start w:val="1"/>
      <w:numFmt w:val="bullet"/>
      <w:pStyle w:val="40"/>
      <w:lvlText w:val=""/>
      <w:lvlJc w:val="left"/>
      <w:pPr>
        <w:tabs>
          <w:tab w:val="left" w:pos="360"/>
        </w:tabs>
        <w:ind w:left="340" w:hanging="340"/>
      </w:pPr>
      <w:rPr>
        <w:rFonts w:ascii="Wingdings" w:hAnsi="Wingdings" w:hint="default"/>
      </w:rPr>
    </w:lvl>
  </w:abstractNum>
  <w:abstractNum w:abstractNumId="5">
    <w:nsid w:val="FFFFFF82"/>
    <w:multiLevelType w:val="singleLevel"/>
    <w:tmpl w:val="FFFFFF82"/>
    <w:lvl w:ilvl="0">
      <w:start w:val="1"/>
      <w:numFmt w:val="bullet"/>
      <w:pStyle w:val="30"/>
      <w:lvlText w:val=""/>
      <w:lvlJc w:val="left"/>
      <w:pPr>
        <w:tabs>
          <w:tab w:val="left" w:pos="360"/>
        </w:tabs>
        <w:ind w:left="340" w:hanging="340"/>
      </w:pPr>
      <w:rPr>
        <w:rFonts w:ascii="Wingdings" w:hAnsi="Wingdings" w:hint="default"/>
      </w:rPr>
    </w:lvl>
  </w:abstractNum>
  <w:abstractNum w:abstractNumId="6">
    <w:nsid w:val="FFFFFF88"/>
    <w:multiLevelType w:val="singleLevel"/>
    <w:tmpl w:val="FFFFFF88"/>
    <w:lvl w:ilvl="0">
      <w:start w:val="1"/>
      <w:numFmt w:val="decimal"/>
      <w:pStyle w:val="MiniTOCTitle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7">
    <w:nsid w:val="12DD620C"/>
    <w:multiLevelType w:val="multilevel"/>
    <w:tmpl w:val="12DD620C"/>
    <w:lvl w:ilvl="0">
      <w:start w:val="1"/>
      <w:numFmt w:val="bullet"/>
      <w:pStyle w:val="TableListBullet"/>
      <w:lvlText w:val=""/>
      <w:lvlJc w:val="left"/>
      <w:pPr>
        <w:ind w:left="720" w:hanging="360"/>
      </w:pPr>
      <w:rPr>
        <w:rFonts w:ascii="Webdings" w:hAnsi="Webdings" w:hint="default"/>
        <w:color w:val="336699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562A"/>
    <w:multiLevelType w:val="singleLevel"/>
    <w:tmpl w:val="2B1B562A"/>
    <w:lvl w:ilvl="0">
      <w:start w:val="1"/>
      <w:numFmt w:val="bullet"/>
      <w:pStyle w:val="2"/>
      <w:lvlText w:val=""/>
      <w:lvlJc w:val="left"/>
      <w:pPr>
        <w:tabs>
          <w:tab w:val="left" w:pos="697"/>
        </w:tabs>
        <w:ind w:left="697" w:hanging="357"/>
      </w:pPr>
      <w:rPr>
        <w:rFonts w:ascii="Webdings" w:hAnsi="Webdings" w:hint="default"/>
        <w:b w:val="0"/>
        <w:i w:val="0"/>
        <w:color w:val="336699"/>
        <w:sz w:val="18"/>
        <w:szCs w:val="18"/>
      </w:rPr>
    </w:lvl>
  </w:abstractNum>
  <w:abstractNum w:abstractNumId="9">
    <w:nsid w:val="2E40016D"/>
    <w:multiLevelType w:val="multilevel"/>
    <w:tmpl w:val="2E40016D"/>
    <w:lvl w:ilvl="0">
      <w:start w:val="1"/>
      <w:numFmt w:val="lowerLetter"/>
      <w:pStyle w:val="ListAlpha"/>
      <w:lvlText w:val="%1)"/>
      <w:lvlJc w:val="left"/>
      <w:pPr>
        <w:tabs>
          <w:tab w:val="left" w:pos="357"/>
        </w:tabs>
        <w:ind w:left="357" w:hanging="357"/>
      </w:pPr>
      <w:rPr>
        <w:rFonts w:ascii="Gill Sans MT" w:hAnsi="Gill Sans MT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0">
    <w:nsid w:val="443A1E63"/>
    <w:multiLevelType w:val="multilevel"/>
    <w:tmpl w:val="443A1E63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307E8"/>
    <w:multiLevelType w:val="multilevel"/>
    <w:tmpl w:val="448307E8"/>
    <w:lvl w:ilvl="0">
      <w:start w:val="1"/>
      <w:numFmt w:val="bullet"/>
      <w:pStyle w:val="HeadingProcedure"/>
      <w:lvlText w:val=""/>
      <w:lvlJc w:val="left"/>
      <w:pPr>
        <w:tabs>
          <w:tab w:val="left" w:pos="357"/>
        </w:tabs>
        <w:ind w:left="357" w:hanging="357"/>
      </w:pPr>
      <w:rPr>
        <w:rFonts w:ascii="Webdings" w:hAnsi="Webdings" w:hint="default"/>
        <w:b w:val="0"/>
        <w:i w:val="0"/>
        <w:color w:val="003366"/>
        <w:sz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3755AB"/>
    <w:multiLevelType w:val="singleLevel"/>
    <w:tmpl w:val="4E3755AB"/>
    <w:lvl w:ilvl="0">
      <w:start w:val="1"/>
      <w:numFmt w:val="bullet"/>
      <w:pStyle w:val="a"/>
      <w:lvlText w:val=""/>
      <w:lvlJc w:val="left"/>
      <w:pPr>
        <w:tabs>
          <w:tab w:val="left" w:pos="502"/>
        </w:tabs>
        <w:ind w:left="502" w:hanging="360"/>
      </w:pPr>
      <w:rPr>
        <w:rFonts w:ascii="Webdings" w:hAnsi="Webdings" w:hint="default"/>
        <w:color w:val="336699"/>
        <w:sz w:val="24"/>
        <w:szCs w:val="24"/>
      </w:rPr>
    </w:lvl>
  </w:abstractNum>
  <w:abstractNum w:abstractNumId="13">
    <w:nsid w:val="61571FB4"/>
    <w:multiLevelType w:val="singleLevel"/>
    <w:tmpl w:val="61571FB4"/>
    <w:lvl w:ilvl="0">
      <w:start w:val="1"/>
      <w:numFmt w:val="decimal"/>
      <w:pStyle w:val="a0"/>
      <w:lvlText w:val="%1)"/>
      <w:lvlJc w:val="left"/>
      <w:pPr>
        <w:tabs>
          <w:tab w:val="left" w:pos="360"/>
        </w:tabs>
        <w:ind w:left="340" w:hanging="340"/>
      </w:pPr>
      <w:rPr>
        <w:rFonts w:ascii="Gill Sans MT" w:hAnsi="Gill Sans MT" w:hint="default"/>
        <w:b w:val="0"/>
        <w:i w:val="0"/>
        <w:color w:val="auto"/>
      </w:rPr>
    </w:lvl>
  </w:abstractNum>
  <w:abstractNum w:abstractNumId="14">
    <w:nsid w:val="72724FA4"/>
    <w:multiLevelType w:val="singleLevel"/>
    <w:tmpl w:val="72724FA4"/>
    <w:lvl w:ilvl="0">
      <w:start w:val="1"/>
      <w:numFmt w:val="decimal"/>
      <w:lvlText w:val="%1)"/>
      <w:lvlJc w:val="left"/>
      <w:pPr>
        <w:tabs>
          <w:tab w:val="left" w:pos="360"/>
        </w:tabs>
        <w:ind w:left="340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 w:themeColor="text1"/>
        <w:spacing w:val="0"/>
        <w:position w:val="0"/>
        <w:sz w:val="20"/>
        <w:szCs w:val="20"/>
        <w:u w:val="none"/>
        <w:vertAlign w:val="baseline"/>
      </w:rPr>
    </w:lvl>
  </w:abstractNum>
  <w:abstractNum w:abstractNumId="15">
    <w:nsid w:val="74564F96"/>
    <w:multiLevelType w:val="multilevel"/>
    <w:tmpl w:val="74564F9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332CA8"/>
    <w:multiLevelType w:val="multilevel"/>
    <w:tmpl w:val="7B332CA8"/>
    <w:lvl w:ilvl="0">
      <w:start w:val="1"/>
      <w:numFmt w:val="lowerLetter"/>
      <w:pStyle w:val="ListAlpha2"/>
      <w:lvlText w:val="%1."/>
      <w:lvlJc w:val="left"/>
      <w:pPr>
        <w:tabs>
          <w:tab w:val="left" w:pos="1060"/>
        </w:tabs>
        <w:ind w:left="681" w:hanging="34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left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left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left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left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left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left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left" w:pos="6820"/>
        </w:tabs>
        <w:ind w:left="6820" w:hanging="180"/>
      </w:pPr>
    </w:lvl>
  </w:abstractNum>
  <w:abstractNum w:abstractNumId="17">
    <w:nsid w:val="7F827F09"/>
    <w:multiLevelType w:val="singleLevel"/>
    <w:tmpl w:val="7F827F09"/>
    <w:lvl w:ilvl="0">
      <w:start w:val="1"/>
      <w:numFmt w:val="decimal"/>
      <w:pStyle w:val="20"/>
      <w:lvlText w:val="%1."/>
      <w:lvlJc w:val="left"/>
      <w:pPr>
        <w:tabs>
          <w:tab w:val="left" w:pos="680"/>
        </w:tabs>
        <w:ind w:left="680" w:hanging="340"/>
      </w:pPr>
      <w:rPr>
        <w:rFonts w:ascii="Gill Sans MT" w:hAnsi="Gill Sans MT" w:hint="default"/>
      </w:rPr>
    </w:lvl>
  </w:abstractNum>
  <w:num w:numId="1">
    <w:abstractNumId w:val="0"/>
  </w:num>
  <w:num w:numId="2">
    <w:abstractNumId w:val="2"/>
  </w:num>
  <w:num w:numId="3">
    <w:abstractNumId w:val="17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12"/>
  </w:num>
  <w:num w:numId="8">
    <w:abstractNumId w:val="8"/>
  </w:num>
  <w:num w:numId="9">
    <w:abstractNumId w:val="5"/>
  </w:num>
  <w:num w:numId="10">
    <w:abstractNumId w:val="13"/>
    <w:lvlOverride w:ilvl="0">
      <w:startOverride w:val="1"/>
    </w:lvlOverride>
  </w:num>
  <w:num w:numId="11">
    <w:abstractNumId w:val="6"/>
  </w:num>
  <w:num w:numId="12">
    <w:abstractNumId w:val="7"/>
  </w:num>
  <w:num w:numId="13">
    <w:abstractNumId w:val="11"/>
  </w:num>
  <w:num w:numId="14">
    <w:abstractNumId w:val="9"/>
  </w:num>
  <w:num w:numId="15">
    <w:abstractNumId w:val="16"/>
  </w:num>
  <w:num w:numId="16">
    <w:abstractNumId w:val="10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attachedTemplate r:id="rId1"/>
  <w:linkStyles/>
  <w:defaultTabStop w:val="720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2CB9"/>
    <w:rsid w:val="000004C4"/>
    <w:rsid w:val="00000DD9"/>
    <w:rsid w:val="00001B1A"/>
    <w:rsid w:val="00001F5F"/>
    <w:rsid w:val="00002224"/>
    <w:rsid w:val="00002764"/>
    <w:rsid w:val="00002BAC"/>
    <w:rsid w:val="00003120"/>
    <w:rsid w:val="00003253"/>
    <w:rsid w:val="00003387"/>
    <w:rsid w:val="0000342B"/>
    <w:rsid w:val="00003443"/>
    <w:rsid w:val="00003702"/>
    <w:rsid w:val="00003ADA"/>
    <w:rsid w:val="00004C63"/>
    <w:rsid w:val="00004F78"/>
    <w:rsid w:val="00004F8E"/>
    <w:rsid w:val="000050D1"/>
    <w:rsid w:val="000058D7"/>
    <w:rsid w:val="00005B34"/>
    <w:rsid w:val="00005B37"/>
    <w:rsid w:val="00005DDC"/>
    <w:rsid w:val="000061FE"/>
    <w:rsid w:val="000062E5"/>
    <w:rsid w:val="0000641D"/>
    <w:rsid w:val="00006D1E"/>
    <w:rsid w:val="00006FE3"/>
    <w:rsid w:val="00006FF9"/>
    <w:rsid w:val="000072E1"/>
    <w:rsid w:val="00007302"/>
    <w:rsid w:val="0000784E"/>
    <w:rsid w:val="00007F4C"/>
    <w:rsid w:val="00007F7B"/>
    <w:rsid w:val="000109DD"/>
    <w:rsid w:val="00010B6D"/>
    <w:rsid w:val="00010BC1"/>
    <w:rsid w:val="000113E7"/>
    <w:rsid w:val="00011701"/>
    <w:rsid w:val="000118B7"/>
    <w:rsid w:val="000118E7"/>
    <w:rsid w:val="00011917"/>
    <w:rsid w:val="00011D25"/>
    <w:rsid w:val="000125A0"/>
    <w:rsid w:val="000126E6"/>
    <w:rsid w:val="0001284D"/>
    <w:rsid w:val="00012B4E"/>
    <w:rsid w:val="0001336C"/>
    <w:rsid w:val="000134F1"/>
    <w:rsid w:val="00013DC4"/>
    <w:rsid w:val="00013DD8"/>
    <w:rsid w:val="000140A4"/>
    <w:rsid w:val="000140CB"/>
    <w:rsid w:val="00014213"/>
    <w:rsid w:val="00014305"/>
    <w:rsid w:val="00014352"/>
    <w:rsid w:val="00014424"/>
    <w:rsid w:val="000146A7"/>
    <w:rsid w:val="000148DE"/>
    <w:rsid w:val="00014A15"/>
    <w:rsid w:val="00014AB8"/>
    <w:rsid w:val="00014B84"/>
    <w:rsid w:val="00014E46"/>
    <w:rsid w:val="00014EE5"/>
    <w:rsid w:val="000150CD"/>
    <w:rsid w:val="0001511A"/>
    <w:rsid w:val="000153B1"/>
    <w:rsid w:val="000156F5"/>
    <w:rsid w:val="000160B8"/>
    <w:rsid w:val="0001627B"/>
    <w:rsid w:val="000167E9"/>
    <w:rsid w:val="0001686E"/>
    <w:rsid w:val="00016ADC"/>
    <w:rsid w:val="00016DD1"/>
    <w:rsid w:val="00016F00"/>
    <w:rsid w:val="0001708F"/>
    <w:rsid w:val="00017259"/>
    <w:rsid w:val="000177D6"/>
    <w:rsid w:val="00017A9D"/>
    <w:rsid w:val="000202A5"/>
    <w:rsid w:val="0002035F"/>
    <w:rsid w:val="000207DE"/>
    <w:rsid w:val="000208E5"/>
    <w:rsid w:val="00020B2D"/>
    <w:rsid w:val="000212A6"/>
    <w:rsid w:val="000216D6"/>
    <w:rsid w:val="00021A88"/>
    <w:rsid w:val="0002251E"/>
    <w:rsid w:val="00022633"/>
    <w:rsid w:val="00022664"/>
    <w:rsid w:val="00022941"/>
    <w:rsid w:val="00022E15"/>
    <w:rsid w:val="0002396F"/>
    <w:rsid w:val="00023B05"/>
    <w:rsid w:val="00023BC6"/>
    <w:rsid w:val="00023DCA"/>
    <w:rsid w:val="000246A8"/>
    <w:rsid w:val="00024FC2"/>
    <w:rsid w:val="0002523A"/>
    <w:rsid w:val="000253F4"/>
    <w:rsid w:val="000256CE"/>
    <w:rsid w:val="00025B15"/>
    <w:rsid w:val="00025D9A"/>
    <w:rsid w:val="00026B6F"/>
    <w:rsid w:val="00026F40"/>
    <w:rsid w:val="000275C8"/>
    <w:rsid w:val="00030005"/>
    <w:rsid w:val="00030391"/>
    <w:rsid w:val="00030434"/>
    <w:rsid w:val="0003086E"/>
    <w:rsid w:val="00030E25"/>
    <w:rsid w:val="000315F9"/>
    <w:rsid w:val="0003254B"/>
    <w:rsid w:val="00032A5C"/>
    <w:rsid w:val="0003358B"/>
    <w:rsid w:val="00033806"/>
    <w:rsid w:val="000338ED"/>
    <w:rsid w:val="00033AB0"/>
    <w:rsid w:val="000345AD"/>
    <w:rsid w:val="0003499A"/>
    <w:rsid w:val="000349A8"/>
    <w:rsid w:val="00034D18"/>
    <w:rsid w:val="000360A1"/>
    <w:rsid w:val="000362E5"/>
    <w:rsid w:val="0003631B"/>
    <w:rsid w:val="000367BA"/>
    <w:rsid w:val="00036D41"/>
    <w:rsid w:val="00036E48"/>
    <w:rsid w:val="0003708C"/>
    <w:rsid w:val="000375BB"/>
    <w:rsid w:val="00037869"/>
    <w:rsid w:val="00040399"/>
    <w:rsid w:val="00040589"/>
    <w:rsid w:val="0004065A"/>
    <w:rsid w:val="000412FB"/>
    <w:rsid w:val="000414BC"/>
    <w:rsid w:val="0004152A"/>
    <w:rsid w:val="00041DD3"/>
    <w:rsid w:val="00041FF7"/>
    <w:rsid w:val="0004214E"/>
    <w:rsid w:val="000421DD"/>
    <w:rsid w:val="000423CD"/>
    <w:rsid w:val="000424BF"/>
    <w:rsid w:val="000426C0"/>
    <w:rsid w:val="0004294D"/>
    <w:rsid w:val="000429C7"/>
    <w:rsid w:val="00042B2E"/>
    <w:rsid w:val="0004399E"/>
    <w:rsid w:val="00044D23"/>
    <w:rsid w:val="00044E04"/>
    <w:rsid w:val="000451B9"/>
    <w:rsid w:val="000453E6"/>
    <w:rsid w:val="00045CA3"/>
    <w:rsid w:val="000469B9"/>
    <w:rsid w:val="00046B7B"/>
    <w:rsid w:val="00047488"/>
    <w:rsid w:val="0004763A"/>
    <w:rsid w:val="00047942"/>
    <w:rsid w:val="00047970"/>
    <w:rsid w:val="000479D1"/>
    <w:rsid w:val="00047F7E"/>
    <w:rsid w:val="00050319"/>
    <w:rsid w:val="000507B6"/>
    <w:rsid w:val="00050A74"/>
    <w:rsid w:val="00050B38"/>
    <w:rsid w:val="00051429"/>
    <w:rsid w:val="000516B6"/>
    <w:rsid w:val="000517A4"/>
    <w:rsid w:val="00051924"/>
    <w:rsid w:val="00052282"/>
    <w:rsid w:val="00052377"/>
    <w:rsid w:val="00052A1C"/>
    <w:rsid w:val="00052D1B"/>
    <w:rsid w:val="00052ED2"/>
    <w:rsid w:val="00053497"/>
    <w:rsid w:val="0005380D"/>
    <w:rsid w:val="00053A6F"/>
    <w:rsid w:val="00053D8E"/>
    <w:rsid w:val="00053E73"/>
    <w:rsid w:val="000544DA"/>
    <w:rsid w:val="000547CE"/>
    <w:rsid w:val="00055776"/>
    <w:rsid w:val="00056266"/>
    <w:rsid w:val="00056E5E"/>
    <w:rsid w:val="00057272"/>
    <w:rsid w:val="00057574"/>
    <w:rsid w:val="0005768B"/>
    <w:rsid w:val="000576BE"/>
    <w:rsid w:val="00057739"/>
    <w:rsid w:val="00057846"/>
    <w:rsid w:val="00057CC5"/>
    <w:rsid w:val="000600E1"/>
    <w:rsid w:val="0006017A"/>
    <w:rsid w:val="00060314"/>
    <w:rsid w:val="0006050C"/>
    <w:rsid w:val="00060E90"/>
    <w:rsid w:val="00060FFB"/>
    <w:rsid w:val="00061046"/>
    <w:rsid w:val="0006185F"/>
    <w:rsid w:val="0006193A"/>
    <w:rsid w:val="00061A3C"/>
    <w:rsid w:val="00061C13"/>
    <w:rsid w:val="00062226"/>
    <w:rsid w:val="00062712"/>
    <w:rsid w:val="0006290B"/>
    <w:rsid w:val="00062A44"/>
    <w:rsid w:val="00063665"/>
    <w:rsid w:val="00063ACC"/>
    <w:rsid w:val="00063C25"/>
    <w:rsid w:val="00064575"/>
    <w:rsid w:val="00064579"/>
    <w:rsid w:val="00064721"/>
    <w:rsid w:val="0006474A"/>
    <w:rsid w:val="00064805"/>
    <w:rsid w:val="00064F3D"/>
    <w:rsid w:val="00065B9E"/>
    <w:rsid w:val="00065C10"/>
    <w:rsid w:val="0006606C"/>
    <w:rsid w:val="00066706"/>
    <w:rsid w:val="000667A4"/>
    <w:rsid w:val="00066A19"/>
    <w:rsid w:val="00066C78"/>
    <w:rsid w:val="00066CC9"/>
    <w:rsid w:val="00066EA8"/>
    <w:rsid w:val="00066F7D"/>
    <w:rsid w:val="00067011"/>
    <w:rsid w:val="00067129"/>
    <w:rsid w:val="00067421"/>
    <w:rsid w:val="00067658"/>
    <w:rsid w:val="00067826"/>
    <w:rsid w:val="000678A3"/>
    <w:rsid w:val="00067EAE"/>
    <w:rsid w:val="00067FF6"/>
    <w:rsid w:val="0007004B"/>
    <w:rsid w:val="0007049D"/>
    <w:rsid w:val="0007054F"/>
    <w:rsid w:val="00070683"/>
    <w:rsid w:val="000706A3"/>
    <w:rsid w:val="00070840"/>
    <w:rsid w:val="00070845"/>
    <w:rsid w:val="00070CAC"/>
    <w:rsid w:val="000716EE"/>
    <w:rsid w:val="00071A3A"/>
    <w:rsid w:val="000722A3"/>
    <w:rsid w:val="0007268A"/>
    <w:rsid w:val="00072CF5"/>
    <w:rsid w:val="0007300A"/>
    <w:rsid w:val="00073047"/>
    <w:rsid w:val="0007316C"/>
    <w:rsid w:val="000731D0"/>
    <w:rsid w:val="00073426"/>
    <w:rsid w:val="00073999"/>
    <w:rsid w:val="0007399C"/>
    <w:rsid w:val="00073CDC"/>
    <w:rsid w:val="00074092"/>
    <w:rsid w:val="00074559"/>
    <w:rsid w:val="0007459C"/>
    <w:rsid w:val="00074664"/>
    <w:rsid w:val="00074B28"/>
    <w:rsid w:val="00075846"/>
    <w:rsid w:val="00075898"/>
    <w:rsid w:val="0007594E"/>
    <w:rsid w:val="00075AAE"/>
    <w:rsid w:val="00075D18"/>
    <w:rsid w:val="00076242"/>
    <w:rsid w:val="00076432"/>
    <w:rsid w:val="00076769"/>
    <w:rsid w:val="00076C2F"/>
    <w:rsid w:val="00076DB0"/>
    <w:rsid w:val="000770E9"/>
    <w:rsid w:val="0007760D"/>
    <w:rsid w:val="00077705"/>
    <w:rsid w:val="000778D6"/>
    <w:rsid w:val="000801CA"/>
    <w:rsid w:val="00080585"/>
    <w:rsid w:val="00080C53"/>
    <w:rsid w:val="00081640"/>
    <w:rsid w:val="00081975"/>
    <w:rsid w:val="00081B7C"/>
    <w:rsid w:val="000821E0"/>
    <w:rsid w:val="000822B6"/>
    <w:rsid w:val="000829C3"/>
    <w:rsid w:val="00082E2C"/>
    <w:rsid w:val="00082EE1"/>
    <w:rsid w:val="0008305D"/>
    <w:rsid w:val="000831DC"/>
    <w:rsid w:val="000833A2"/>
    <w:rsid w:val="0008376C"/>
    <w:rsid w:val="0008454F"/>
    <w:rsid w:val="00084C09"/>
    <w:rsid w:val="00085503"/>
    <w:rsid w:val="00085574"/>
    <w:rsid w:val="00085685"/>
    <w:rsid w:val="00085AE2"/>
    <w:rsid w:val="0008603E"/>
    <w:rsid w:val="000864D3"/>
    <w:rsid w:val="000864F4"/>
    <w:rsid w:val="00086591"/>
    <w:rsid w:val="000867DD"/>
    <w:rsid w:val="00087F64"/>
    <w:rsid w:val="0009091C"/>
    <w:rsid w:val="00090BD7"/>
    <w:rsid w:val="00090C95"/>
    <w:rsid w:val="00090CCA"/>
    <w:rsid w:val="00090D71"/>
    <w:rsid w:val="00090F95"/>
    <w:rsid w:val="00091898"/>
    <w:rsid w:val="00091A76"/>
    <w:rsid w:val="00091BEF"/>
    <w:rsid w:val="000923C3"/>
    <w:rsid w:val="00092A23"/>
    <w:rsid w:val="00092B9D"/>
    <w:rsid w:val="000934CB"/>
    <w:rsid w:val="00093721"/>
    <w:rsid w:val="00093A70"/>
    <w:rsid w:val="00093D98"/>
    <w:rsid w:val="00093FCB"/>
    <w:rsid w:val="00094F2A"/>
    <w:rsid w:val="00095E69"/>
    <w:rsid w:val="00096480"/>
    <w:rsid w:val="00096821"/>
    <w:rsid w:val="00096A6F"/>
    <w:rsid w:val="00096B31"/>
    <w:rsid w:val="00097179"/>
    <w:rsid w:val="00097813"/>
    <w:rsid w:val="00097858"/>
    <w:rsid w:val="000979BE"/>
    <w:rsid w:val="00097DC8"/>
    <w:rsid w:val="00097EBB"/>
    <w:rsid w:val="00097EEB"/>
    <w:rsid w:val="000A00EF"/>
    <w:rsid w:val="000A088C"/>
    <w:rsid w:val="000A1465"/>
    <w:rsid w:val="000A162C"/>
    <w:rsid w:val="000A16C7"/>
    <w:rsid w:val="000A1868"/>
    <w:rsid w:val="000A1AC9"/>
    <w:rsid w:val="000A1C06"/>
    <w:rsid w:val="000A1C8B"/>
    <w:rsid w:val="000A1DA4"/>
    <w:rsid w:val="000A1DB6"/>
    <w:rsid w:val="000A1FCE"/>
    <w:rsid w:val="000A202C"/>
    <w:rsid w:val="000A2537"/>
    <w:rsid w:val="000A2748"/>
    <w:rsid w:val="000A3045"/>
    <w:rsid w:val="000A342B"/>
    <w:rsid w:val="000A35D3"/>
    <w:rsid w:val="000A4108"/>
    <w:rsid w:val="000A4293"/>
    <w:rsid w:val="000A4842"/>
    <w:rsid w:val="000A4987"/>
    <w:rsid w:val="000A4A5A"/>
    <w:rsid w:val="000A4C44"/>
    <w:rsid w:val="000A4F9E"/>
    <w:rsid w:val="000A5015"/>
    <w:rsid w:val="000A5396"/>
    <w:rsid w:val="000A550B"/>
    <w:rsid w:val="000A585C"/>
    <w:rsid w:val="000A5C45"/>
    <w:rsid w:val="000A5D73"/>
    <w:rsid w:val="000A5DB4"/>
    <w:rsid w:val="000A6133"/>
    <w:rsid w:val="000A6BF3"/>
    <w:rsid w:val="000A6C43"/>
    <w:rsid w:val="000A6CC4"/>
    <w:rsid w:val="000A6CCF"/>
    <w:rsid w:val="000B01D1"/>
    <w:rsid w:val="000B02FB"/>
    <w:rsid w:val="000B0AAF"/>
    <w:rsid w:val="000B1588"/>
    <w:rsid w:val="000B1A27"/>
    <w:rsid w:val="000B20EB"/>
    <w:rsid w:val="000B2CCD"/>
    <w:rsid w:val="000B3222"/>
    <w:rsid w:val="000B3584"/>
    <w:rsid w:val="000B3B21"/>
    <w:rsid w:val="000B4A3C"/>
    <w:rsid w:val="000B4F04"/>
    <w:rsid w:val="000B52A7"/>
    <w:rsid w:val="000B552C"/>
    <w:rsid w:val="000B56E0"/>
    <w:rsid w:val="000B5CBB"/>
    <w:rsid w:val="000B5EC4"/>
    <w:rsid w:val="000B6136"/>
    <w:rsid w:val="000B6385"/>
    <w:rsid w:val="000B69C8"/>
    <w:rsid w:val="000B6BA5"/>
    <w:rsid w:val="000B6CBD"/>
    <w:rsid w:val="000B7228"/>
    <w:rsid w:val="000B72B6"/>
    <w:rsid w:val="000B7901"/>
    <w:rsid w:val="000C01DC"/>
    <w:rsid w:val="000C07B8"/>
    <w:rsid w:val="000C0A4D"/>
    <w:rsid w:val="000C0BB2"/>
    <w:rsid w:val="000C1449"/>
    <w:rsid w:val="000C1858"/>
    <w:rsid w:val="000C19CF"/>
    <w:rsid w:val="000C215A"/>
    <w:rsid w:val="000C2206"/>
    <w:rsid w:val="000C236E"/>
    <w:rsid w:val="000C297B"/>
    <w:rsid w:val="000C2D55"/>
    <w:rsid w:val="000C2E35"/>
    <w:rsid w:val="000C347B"/>
    <w:rsid w:val="000C37B8"/>
    <w:rsid w:val="000C4929"/>
    <w:rsid w:val="000C4F50"/>
    <w:rsid w:val="000C4F6F"/>
    <w:rsid w:val="000C538C"/>
    <w:rsid w:val="000C574A"/>
    <w:rsid w:val="000C5BC3"/>
    <w:rsid w:val="000C5EC5"/>
    <w:rsid w:val="000C629D"/>
    <w:rsid w:val="000C6343"/>
    <w:rsid w:val="000C66B3"/>
    <w:rsid w:val="000C688B"/>
    <w:rsid w:val="000C6ABB"/>
    <w:rsid w:val="000C74A0"/>
    <w:rsid w:val="000C74D5"/>
    <w:rsid w:val="000C7ED8"/>
    <w:rsid w:val="000D0864"/>
    <w:rsid w:val="000D102E"/>
    <w:rsid w:val="000D1714"/>
    <w:rsid w:val="000D1936"/>
    <w:rsid w:val="000D1A54"/>
    <w:rsid w:val="000D2C58"/>
    <w:rsid w:val="000D3162"/>
    <w:rsid w:val="000D316F"/>
    <w:rsid w:val="000D3881"/>
    <w:rsid w:val="000D3D90"/>
    <w:rsid w:val="000D3EB8"/>
    <w:rsid w:val="000D3FF6"/>
    <w:rsid w:val="000D4030"/>
    <w:rsid w:val="000D4278"/>
    <w:rsid w:val="000D48C7"/>
    <w:rsid w:val="000D4F74"/>
    <w:rsid w:val="000D53DE"/>
    <w:rsid w:val="000D540B"/>
    <w:rsid w:val="000D5C9E"/>
    <w:rsid w:val="000D5DD4"/>
    <w:rsid w:val="000D63B1"/>
    <w:rsid w:val="000D6AC5"/>
    <w:rsid w:val="000D6BCD"/>
    <w:rsid w:val="000D6DDF"/>
    <w:rsid w:val="000D6E98"/>
    <w:rsid w:val="000D725F"/>
    <w:rsid w:val="000D77BA"/>
    <w:rsid w:val="000D7BDF"/>
    <w:rsid w:val="000D7EC4"/>
    <w:rsid w:val="000E0816"/>
    <w:rsid w:val="000E1307"/>
    <w:rsid w:val="000E1A94"/>
    <w:rsid w:val="000E1D70"/>
    <w:rsid w:val="000E1E03"/>
    <w:rsid w:val="000E222F"/>
    <w:rsid w:val="000E22CF"/>
    <w:rsid w:val="000E2427"/>
    <w:rsid w:val="000E25A0"/>
    <w:rsid w:val="000E28BC"/>
    <w:rsid w:val="000E2B14"/>
    <w:rsid w:val="000E2BD0"/>
    <w:rsid w:val="000E2E20"/>
    <w:rsid w:val="000E2FCB"/>
    <w:rsid w:val="000E356C"/>
    <w:rsid w:val="000E422E"/>
    <w:rsid w:val="000E440C"/>
    <w:rsid w:val="000E4709"/>
    <w:rsid w:val="000E4BA9"/>
    <w:rsid w:val="000E4DD0"/>
    <w:rsid w:val="000E4EEE"/>
    <w:rsid w:val="000E5669"/>
    <w:rsid w:val="000E57F7"/>
    <w:rsid w:val="000E5859"/>
    <w:rsid w:val="000E593E"/>
    <w:rsid w:val="000E5C3A"/>
    <w:rsid w:val="000E601F"/>
    <w:rsid w:val="000E62BE"/>
    <w:rsid w:val="000E62FC"/>
    <w:rsid w:val="000E7549"/>
    <w:rsid w:val="000E7872"/>
    <w:rsid w:val="000E79F9"/>
    <w:rsid w:val="000E7B90"/>
    <w:rsid w:val="000F0955"/>
    <w:rsid w:val="000F0AF1"/>
    <w:rsid w:val="000F0BA8"/>
    <w:rsid w:val="000F0FBE"/>
    <w:rsid w:val="000F1430"/>
    <w:rsid w:val="000F1774"/>
    <w:rsid w:val="000F1B4C"/>
    <w:rsid w:val="000F1CF0"/>
    <w:rsid w:val="000F228D"/>
    <w:rsid w:val="000F2A1A"/>
    <w:rsid w:val="000F310F"/>
    <w:rsid w:val="000F33F4"/>
    <w:rsid w:val="000F35A6"/>
    <w:rsid w:val="000F3606"/>
    <w:rsid w:val="000F37F6"/>
    <w:rsid w:val="000F391E"/>
    <w:rsid w:val="000F4336"/>
    <w:rsid w:val="000F45AC"/>
    <w:rsid w:val="000F45C3"/>
    <w:rsid w:val="000F49EA"/>
    <w:rsid w:val="000F4B64"/>
    <w:rsid w:val="000F4B7D"/>
    <w:rsid w:val="000F4BEF"/>
    <w:rsid w:val="000F4C4A"/>
    <w:rsid w:val="000F51B5"/>
    <w:rsid w:val="000F55E3"/>
    <w:rsid w:val="000F5658"/>
    <w:rsid w:val="000F56C0"/>
    <w:rsid w:val="000F5C91"/>
    <w:rsid w:val="000F5D31"/>
    <w:rsid w:val="000F5ECF"/>
    <w:rsid w:val="000F6A2B"/>
    <w:rsid w:val="000F6B39"/>
    <w:rsid w:val="000F6C70"/>
    <w:rsid w:val="000F6EE7"/>
    <w:rsid w:val="000F77EA"/>
    <w:rsid w:val="000F77F4"/>
    <w:rsid w:val="000F7813"/>
    <w:rsid w:val="000F787A"/>
    <w:rsid w:val="000F78D2"/>
    <w:rsid w:val="000F7D2D"/>
    <w:rsid w:val="000F7DBE"/>
    <w:rsid w:val="00100238"/>
    <w:rsid w:val="00100287"/>
    <w:rsid w:val="001002FF"/>
    <w:rsid w:val="001005E9"/>
    <w:rsid w:val="0010060C"/>
    <w:rsid w:val="00101BA5"/>
    <w:rsid w:val="00101CE6"/>
    <w:rsid w:val="00101D53"/>
    <w:rsid w:val="0010210D"/>
    <w:rsid w:val="001023A0"/>
    <w:rsid w:val="001025CF"/>
    <w:rsid w:val="0010276C"/>
    <w:rsid w:val="0010290D"/>
    <w:rsid w:val="00102FEE"/>
    <w:rsid w:val="0010302C"/>
    <w:rsid w:val="0010329B"/>
    <w:rsid w:val="001033A4"/>
    <w:rsid w:val="001033E6"/>
    <w:rsid w:val="001035AE"/>
    <w:rsid w:val="001037B9"/>
    <w:rsid w:val="0010388A"/>
    <w:rsid w:val="0010409B"/>
    <w:rsid w:val="0010427D"/>
    <w:rsid w:val="001045AB"/>
    <w:rsid w:val="001048AF"/>
    <w:rsid w:val="001055FB"/>
    <w:rsid w:val="0010566E"/>
    <w:rsid w:val="00105E9F"/>
    <w:rsid w:val="001068CB"/>
    <w:rsid w:val="00106953"/>
    <w:rsid w:val="00106B2B"/>
    <w:rsid w:val="00106B58"/>
    <w:rsid w:val="00106CF4"/>
    <w:rsid w:val="00106F11"/>
    <w:rsid w:val="00107237"/>
    <w:rsid w:val="001072B4"/>
    <w:rsid w:val="00107422"/>
    <w:rsid w:val="00107563"/>
    <w:rsid w:val="00107B54"/>
    <w:rsid w:val="00107BA9"/>
    <w:rsid w:val="00110026"/>
    <w:rsid w:val="001107BC"/>
    <w:rsid w:val="00110A04"/>
    <w:rsid w:val="00110A99"/>
    <w:rsid w:val="00110D66"/>
    <w:rsid w:val="00110DD8"/>
    <w:rsid w:val="00110E3E"/>
    <w:rsid w:val="00111227"/>
    <w:rsid w:val="001125B9"/>
    <w:rsid w:val="00112CB9"/>
    <w:rsid w:val="00112D28"/>
    <w:rsid w:val="001135E4"/>
    <w:rsid w:val="00113926"/>
    <w:rsid w:val="00113C46"/>
    <w:rsid w:val="001140D9"/>
    <w:rsid w:val="0011430A"/>
    <w:rsid w:val="00114480"/>
    <w:rsid w:val="00114D84"/>
    <w:rsid w:val="001150B2"/>
    <w:rsid w:val="00115752"/>
    <w:rsid w:val="00115F21"/>
    <w:rsid w:val="0011702F"/>
    <w:rsid w:val="001173FE"/>
    <w:rsid w:val="00117522"/>
    <w:rsid w:val="00117668"/>
    <w:rsid w:val="0011775D"/>
    <w:rsid w:val="00117DB8"/>
    <w:rsid w:val="001202E2"/>
    <w:rsid w:val="00120500"/>
    <w:rsid w:val="0012087F"/>
    <w:rsid w:val="00120C35"/>
    <w:rsid w:val="00120F88"/>
    <w:rsid w:val="0012158C"/>
    <w:rsid w:val="00121760"/>
    <w:rsid w:val="00121772"/>
    <w:rsid w:val="001218BC"/>
    <w:rsid w:val="001219F6"/>
    <w:rsid w:val="00121E6A"/>
    <w:rsid w:val="001226BE"/>
    <w:rsid w:val="001226EB"/>
    <w:rsid w:val="00122D67"/>
    <w:rsid w:val="00122E43"/>
    <w:rsid w:val="00122FA6"/>
    <w:rsid w:val="00122FE5"/>
    <w:rsid w:val="0012352C"/>
    <w:rsid w:val="00123E33"/>
    <w:rsid w:val="00124255"/>
    <w:rsid w:val="001244B2"/>
    <w:rsid w:val="00124E97"/>
    <w:rsid w:val="001252E1"/>
    <w:rsid w:val="0012539A"/>
    <w:rsid w:val="001255AF"/>
    <w:rsid w:val="001258FC"/>
    <w:rsid w:val="00125A18"/>
    <w:rsid w:val="00126A8F"/>
    <w:rsid w:val="00126B08"/>
    <w:rsid w:val="00126CCA"/>
    <w:rsid w:val="00126CD7"/>
    <w:rsid w:val="001278E9"/>
    <w:rsid w:val="00127C04"/>
    <w:rsid w:val="00127FEB"/>
    <w:rsid w:val="0013009E"/>
    <w:rsid w:val="001305FF"/>
    <w:rsid w:val="001307C8"/>
    <w:rsid w:val="001307E3"/>
    <w:rsid w:val="0013085F"/>
    <w:rsid w:val="001309FA"/>
    <w:rsid w:val="001314CA"/>
    <w:rsid w:val="0013172E"/>
    <w:rsid w:val="001319C9"/>
    <w:rsid w:val="00131E63"/>
    <w:rsid w:val="00131FB7"/>
    <w:rsid w:val="001330D2"/>
    <w:rsid w:val="00133102"/>
    <w:rsid w:val="0013328E"/>
    <w:rsid w:val="001333A6"/>
    <w:rsid w:val="001333BC"/>
    <w:rsid w:val="00133442"/>
    <w:rsid w:val="00134079"/>
    <w:rsid w:val="001341AE"/>
    <w:rsid w:val="0013424C"/>
    <w:rsid w:val="001342B5"/>
    <w:rsid w:val="001345F9"/>
    <w:rsid w:val="001346D2"/>
    <w:rsid w:val="0013484F"/>
    <w:rsid w:val="00134A0E"/>
    <w:rsid w:val="00134B16"/>
    <w:rsid w:val="00134BFD"/>
    <w:rsid w:val="00134D3C"/>
    <w:rsid w:val="00134D9A"/>
    <w:rsid w:val="0013514D"/>
    <w:rsid w:val="001352B3"/>
    <w:rsid w:val="0013558D"/>
    <w:rsid w:val="00135F60"/>
    <w:rsid w:val="00136316"/>
    <w:rsid w:val="001366DF"/>
    <w:rsid w:val="001403B9"/>
    <w:rsid w:val="00140469"/>
    <w:rsid w:val="00140721"/>
    <w:rsid w:val="00140798"/>
    <w:rsid w:val="0014086F"/>
    <w:rsid w:val="001411EC"/>
    <w:rsid w:val="00141730"/>
    <w:rsid w:val="001418D2"/>
    <w:rsid w:val="00141D89"/>
    <w:rsid w:val="00141E94"/>
    <w:rsid w:val="00141F56"/>
    <w:rsid w:val="0014252D"/>
    <w:rsid w:val="00142680"/>
    <w:rsid w:val="001427B4"/>
    <w:rsid w:val="001428D7"/>
    <w:rsid w:val="0014291E"/>
    <w:rsid w:val="00142A85"/>
    <w:rsid w:val="00143683"/>
    <w:rsid w:val="00143C80"/>
    <w:rsid w:val="0014401D"/>
    <w:rsid w:val="00144588"/>
    <w:rsid w:val="001447F4"/>
    <w:rsid w:val="00144BE5"/>
    <w:rsid w:val="00144CE4"/>
    <w:rsid w:val="001454AC"/>
    <w:rsid w:val="001457D2"/>
    <w:rsid w:val="00145AC0"/>
    <w:rsid w:val="00146028"/>
    <w:rsid w:val="00146290"/>
    <w:rsid w:val="00146382"/>
    <w:rsid w:val="00146565"/>
    <w:rsid w:val="00146837"/>
    <w:rsid w:val="00146B04"/>
    <w:rsid w:val="00146C30"/>
    <w:rsid w:val="00146E89"/>
    <w:rsid w:val="00147E71"/>
    <w:rsid w:val="00150BF1"/>
    <w:rsid w:val="00150F27"/>
    <w:rsid w:val="001511D8"/>
    <w:rsid w:val="001515B4"/>
    <w:rsid w:val="00151B30"/>
    <w:rsid w:val="00151F06"/>
    <w:rsid w:val="00151F49"/>
    <w:rsid w:val="00152468"/>
    <w:rsid w:val="00152533"/>
    <w:rsid w:val="0015265C"/>
    <w:rsid w:val="00152999"/>
    <w:rsid w:val="00152D53"/>
    <w:rsid w:val="00153678"/>
    <w:rsid w:val="001538ED"/>
    <w:rsid w:val="00153F99"/>
    <w:rsid w:val="0015469C"/>
    <w:rsid w:val="00154EED"/>
    <w:rsid w:val="001551A6"/>
    <w:rsid w:val="00155738"/>
    <w:rsid w:val="00155755"/>
    <w:rsid w:val="001560C6"/>
    <w:rsid w:val="0015611F"/>
    <w:rsid w:val="0015614B"/>
    <w:rsid w:val="0015618C"/>
    <w:rsid w:val="00156368"/>
    <w:rsid w:val="001566D1"/>
    <w:rsid w:val="00156B55"/>
    <w:rsid w:val="00156C36"/>
    <w:rsid w:val="00157074"/>
    <w:rsid w:val="001574EE"/>
    <w:rsid w:val="00157D54"/>
    <w:rsid w:val="00157DEF"/>
    <w:rsid w:val="00157FB0"/>
    <w:rsid w:val="00160301"/>
    <w:rsid w:val="001617A3"/>
    <w:rsid w:val="001619E8"/>
    <w:rsid w:val="00161A28"/>
    <w:rsid w:val="00161D74"/>
    <w:rsid w:val="00161DCD"/>
    <w:rsid w:val="0016249C"/>
    <w:rsid w:val="0016254C"/>
    <w:rsid w:val="00162912"/>
    <w:rsid w:val="00162A06"/>
    <w:rsid w:val="00162BDC"/>
    <w:rsid w:val="00163168"/>
    <w:rsid w:val="001636AA"/>
    <w:rsid w:val="00163730"/>
    <w:rsid w:val="0016449C"/>
    <w:rsid w:val="00164728"/>
    <w:rsid w:val="0016474D"/>
    <w:rsid w:val="0016497C"/>
    <w:rsid w:val="00165078"/>
    <w:rsid w:val="001651C0"/>
    <w:rsid w:val="001659A9"/>
    <w:rsid w:val="00165BF4"/>
    <w:rsid w:val="00165E08"/>
    <w:rsid w:val="00165F5D"/>
    <w:rsid w:val="001662A2"/>
    <w:rsid w:val="0016687A"/>
    <w:rsid w:val="00166E0A"/>
    <w:rsid w:val="00166F17"/>
    <w:rsid w:val="00166FE7"/>
    <w:rsid w:val="00167224"/>
    <w:rsid w:val="001676C4"/>
    <w:rsid w:val="00167B28"/>
    <w:rsid w:val="00167B48"/>
    <w:rsid w:val="00167ED0"/>
    <w:rsid w:val="0017020D"/>
    <w:rsid w:val="00171105"/>
    <w:rsid w:val="001716C2"/>
    <w:rsid w:val="00171C52"/>
    <w:rsid w:val="00171CAD"/>
    <w:rsid w:val="00172112"/>
    <w:rsid w:val="0017215F"/>
    <w:rsid w:val="00172560"/>
    <w:rsid w:val="00172729"/>
    <w:rsid w:val="00172791"/>
    <w:rsid w:val="00172BE0"/>
    <w:rsid w:val="00173062"/>
    <w:rsid w:val="001730FC"/>
    <w:rsid w:val="0017317A"/>
    <w:rsid w:val="00173733"/>
    <w:rsid w:val="00173F13"/>
    <w:rsid w:val="001741AF"/>
    <w:rsid w:val="00174208"/>
    <w:rsid w:val="001743E6"/>
    <w:rsid w:val="0017457B"/>
    <w:rsid w:val="00174C1F"/>
    <w:rsid w:val="00174D4B"/>
    <w:rsid w:val="00174DA5"/>
    <w:rsid w:val="00174F58"/>
    <w:rsid w:val="0017542F"/>
    <w:rsid w:val="00175581"/>
    <w:rsid w:val="001755CE"/>
    <w:rsid w:val="00175F61"/>
    <w:rsid w:val="00176339"/>
    <w:rsid w:val="00176476"/>
    <w:rsid w:val="001766DB"/>
    <w:rsid w:val="00176985"/>
    <w:rsid w:val="00176BD0"/>
    <w:rsid w:val="0017719B"/>
    <w:rsid w:val="001771A5"/>
    <w:rsid w:val="0017720F"/>
    <w:rsid w:val="00180605"/>
    <w:rsid w:val="00180B40"/>
    <w:rsid w:val="00180DE6"/>
    <w:rsid w:val="0018114B"/>
    <w:rsid w:val="00181BF5"/>
    <w:rsid w:val="00181EF9"/>
    <w:rsid w:val="00182502"/>
    <w:rsid w:val="00182802"/>
    <w:rsid w:val="00182A27"/>
    <w:rsid w:val="00182D89"/>
    <w:rsid w:val="0018332F"/>
    <w:rsid w:val="001833C4"/>
    <w:rsid w:val="001835D1"/>
    <w:rsid w:val="001837B4"/>
    <w:rsid w:val="00184004"/>
    <w:rsid w:val="001845A8"/>
    <w:rsid w:val="00184998"/>
    <w:rsid w:val="00184A99"/>
    <w:rsid w:val="00184C20"/>
    <w:rsid w:val="00184E87"/>
    <w:rsid w:val="00184FF6"/>
    <w:rsid w:val="00185383"/>
    <w:rsid w:val="00185C7C"/>
    <w:rsid w:val="00185F99"/>
    <w:rsid w:val="0018625F"/>
    <w:rsid w:val="00186900"/>
    <w:rsid w:val="0018731B"/>
    <w:rsid w:val="00187351"/>
    <w:rsid w:val="00187437"/>
    <w:rsid w:val="00187A90"/>
    <w:rsid w:val="00187CD3"/>
    <w:rsid w:val="00190237"/>
    <w:rsid w:val="0019094C"/>
    <w:rsid w:val="001909B4"/>
    <w:rsid w:val="00190B73"/>
    <w:rsid w:val="00190D3E"/>
    <w:rsid w:val="00191B6D"/>
    <w:rsid w:val="001924B2"/>
    <w:rsid w:val="00192514"/>
    <w:rsid w:val="00192A15"/>
    <w:rsid w:val="00192B66"/>
    <w:rsid w:val="001934B2"/>
    <w:rsid w:val="001935DB"/>
    <w:rsid w:val="0019364F"/>
    <w:rsid w:val="00193B8F"/>
    <w:rsid w:val="00193DEB"/>
    <w:rsid w:val="00193F9D"/>
    <w:rsid w:val="001940E8"/>
    <w:rsid w:val="00194178"/>
    <w:rsid w:val="00194314"/>
    <w:rsid w:val="001947A8"/>
    <w:rsid w:val="0019489E"/>
    <w:rsid w:val="00194A88"/>
    <w:rsid w:val="00194C6A"/>
    <w:rsid w:val="00194CAD"/>
    <w:rsid w:val="00194CC1"/>
    <w:rsid w:val="00194DD7"/>
    <w:rsid w:val="00195053"/>
    <w:rsid w:val="0019547F"/>
    <w:rsid w:val="00195699"/>
    <w:rsid w:val="001957D2"/>
    <w:rsid w:val="00195993"/>
    <w:rsid w:val="00195A33"/>
    <w:rsid w:val="00195AAF"/>
    <w:rsid w:val="0019602A"/>
    <w:rsid w:val="00196055"/>
    <w:rsid w:val="001963DB"/>
    <w:rsid w:val="00196411"/>
    <w:rsid w:val="001967AD"/>
    <w:rsid w:val="00196808"/>
    <w:rsid w:val="00196912"/>
    <w:rsid w:val="00196C75"/>
    <w:rsid w:val="0019725F"/>
    <w:rsid w:val="001972B2"/>
    <w:rsid w:val="00197365"/>
    <w:rsid w:val="00197BFA"/>
    <w:rsid w:val="001A01AB"/>
    <w:rsid w:val="001A059B"/>
    <w:rsid w:val="001A07C9"/>
    <w:rsid w:val="001A0E75"/>
    <w:rsid w:val="001A0F45"/>
    <w:rsid w:val="001A1049"/>
    <w:rsid w:val="001A150F"/>
    <w:rsid w:val="001A156C"/>
    <w:rsid w:val="001A161C"/>
    <w:rsid w:val="001A1624"/>
    <w:rsid w:val="001A1640"/>
    <w:rsid w:val="001A1DB7"/>
    <w:rsid w:val="001A1E14"/>
    <w:rsid w:val="001A1E8C"/>
    <w:rsid w:val="001A2127"/>
    <w:rsid w:val="001A250D"/>
    <w:rsid w:val="001A27C5"/>
    <w:rsid w:val="001A2A38"/>
    <w:rsid w:val="001A2B81"/>
    <w:rsid w:val="001A3226"/>
    <w:rsid w:val="001A3304"/>
    <w:rsid w:val="001A331D"/>
    <w:rsid w:val="001A33CD"/>
    <w:rsid w:val="001A34D5"/>
    <w:rsid w:val="001A35A9"/>
    <w:rsid w:val="001A38F3"/>
    <w:rsid w:val="001A3C30"/>
    <w:rsid w:val="001A45A3"/>
    <w:rsid w:val="001A486D"/>
    <w:rsid w:val="001A49B5"/>
    <w:rsid w:val="001A4AC2"/>
    <w:rsid w:val="001A4E45"/>
    <w:rsid w:val="001A5147"/>
    <w:rsid w:val="001A5426"/>
    <w:rsid w:val="001A54A8"/>
    <w:rsid w:val="001A599E"/>
    <w:rsid w:val="001A5CF8"/>
    <w:rsid w:val="001A5ECE"/>
    <w:rsid w:val="001A5F82"/>
    <w:rsid w:val="001A6079"/>
    <w:rsid w:val="001A64BB"/>
    <w:rsid w:val="001A67FA"/>
    <w:rsid w:val="001A6BDA"/>
    <w:rsid w:val="001A6E2B"/>
    <w:rsid w:val="001A7359"/>
    <w:rsid w:val="001A74FA"/>
    <w:rsid w:val="001A7A5D"/>
    <w:rsid w:val="001A7ADB"/>
    <w:rsid w:val="001A7BBB"/>
    <w:rsid w:val="001A7EA3"/>
    <w:rsid w:val="001B02B8"/>
    <w:rsid w:val="001B0313"/>
    <w:rsid w:val="001B052D"/>
    <w:rsid w:val="001B0665"/>
    <w:rsid w:val="001B076B"/>
    <w:rsid w:val="001B0819"/>
    <w:rsid w:val="001B08E7"/>
    <w:rsid w:val="001B0A80"/>
    <w:rsid w:val="001B0CB6"/>
    <w:rsid w:val="001B0E6D"/>
    <w:rsid w:val="001B1213"/>
    <w:rsid w:val="001B1C81"/>
    <w:rsid w:val="001B1E87"/>
    <w:rsid w:val="001B263C"/>
    <w:rsid w:val="001B26F2"/>
    <w:rsid w:val="001B2927"/>
    <w:rsid w:val="001B2C40"/>
    <w:rsid w:val="001B3067"/>
    <w:rsid w:val="001B30C8"/>
    <w:rsid w:val="001B33A4"/>
    <w:rsid w:val="001B40C9"/>
    <w:rsid w:val="001B40E6"/>
    <w:rsid w:val="001B4120"/>
    <w:rsid w:val="001B41DC"/>
    <w:rsid w:val="001B41DE"/>
    <w:rsid w:val="001B428C"/>
    <w:rsid w:val="001B4ECD"/>
    <w:rsid w:val="001B56B4"/>
    <w:rsid w:val="001B5CDC"/>
    <w:rsid w:val="001B5D2F"/>
    <w:rsid w:val="001B5F65"/>
    <w:rsid w:val="001B62D2"/>
    <w:rsid w:val="001B63FB"/>
    <w:rsid w:val="001B648C"/>
    <w:rsid w:val="001B68C8"/>
    <w:rsid w:val="001B736F"/>
    <w:rsid w:val="001B764D"/>
    <w:rsid w:val="001B765A"/>
    <w:rsid w:val="001C012E"/>
    <w:rsid w:val="001C02ED"/>
    <w:rsid w:val="001C0309"/>
    <w:rsid w:val="001C04AB"/>
    <w:rsid w:val="001C0E6A"/>
    <w:rsid w:val="001C135F"/>
    <w:rsid w:val="001C1396"/>
    <w:rsid w:val="001C15C0"/>
    <w:rsid w:val="001C1693"/>
    <w:rsid w:val="001C177C"/>
    <w:rsid w:val="001C1D91"/>
    <w:rsid w:val="001C28E5"/>
    <w:rsid w:val="001C2BB3"/>
    <w:rsid w:val="001C3286"/>
    <w:rsid w:val="001C3C34"/>
    <w:rsid w:val="001C415F"/>
    <w:rsid w:val="001C4700"/>
    <w:rsid w:val="001C47FB"/>
    <w:rsid w:val="001C4C95"/>
    <w:rsid w:val="001C4DAC"/>
    <w:rsid w:val="001C539B"/>
    <w:rsid w:val="001C56CF"/>
    <w:rsid w:val="001C57EC"/>
    <w:rsid w:val="001C5BD8"/>
    <w:rsid w:val="001C5ED1"/>
    <w:rsid w:val="001C6537"/>
    <w:rsid w:val="001C6842"/>
    <w:rsid w:val="001C699B"/>
    <w:rsid w:val="001C6DEE"/>
    <w:rsid w:val="001C72DA"/>
    <w:rsid w:val="001C7C61"/>
    <w:rsid w:val="001C7E87"/>
    <w:rsid w:val="001C7EB9"/>
    <w:rsid w:val="001D01A6"/>
    <w:rsid w:val="001D039F"/>
    <w:rsid w:val="001D08F3"/>
    <w:rsid w:val="001D096A"/>
    <w:rsid w:val="001D0985"/>
    <w:rsid w:val="001D0BED"/>
    <w:rsid w:val="001D0C00"/>
    <w:rsid w:val="001D13CC"/>
    <w:rsid w:val="001D165E"/>
    <w:rsid w:val="001D16C4"/>
    <w:rsid w:val="001D17F6"/>
    <w:rsid w:val="001D1840"/>
    <w:rsid w:val="001D1D1D"/>
    <w:rsid w:val="001D2006"/>
    <w:rsid w:val="001D2307"/>
    <w:rsid w:val="001D23FC"/>
    <w:rsid w:val="001D31CF"/>
    <w:rsid w:val="001D3551"/>
    <w:rsid w:val="001D39CF"/>
    <w:rsid w:val="001D3B8D"/>
    <w:rsid w:val="001D3D88"/>
    <w:rsid w:val="001D4237"/>
    <w:rsid w:val="001D436F"/>
    <w:rsid w:val="001D4D92"/>
    <w:rsid w:val="001D4EF0"/>
    <w:rsid w:val="001D503A"/>
    <w:rsid w:val="001D51F7"/>
    <w:rsid w:val="001D56E0"/>
    <w:rsid w:val="001D5F50"/>
    <w:rsid w:val="001D63F7"/>
    <w:rsid w:val="001D6642"/>
    <w:rsid w:val="001D66F9"/>
    <w:rsid w:val="001D6755"/>
    <w:rsid w:val="001D698C"/>
    <w:rsid w:val="001D69D1"/>
    <w:rsid w:val="001D6ABB"/>
    <w:rsid w:val="001D6F69"/>
    <w:rsid w:val="001D7308"/>
    <w:rsid w:val="001D747F"/>
    <w:rsid w:val="001D7C2C"/>
    <w:rsid w:val="001E053F"/>
    <w:rsid w:val="001E0599"/>
    <w:rsid w:val="001E0656"/>
    <w:rsid w:val="001E0715"/>
    <w:rsid w:val="001E0A77"/>
    <w:rsid w:val="001E0DD4"/>
    <w:rsid w:val="001E1025"/>
    <w:rsid w:val="001E11F4"/>
    <w:rsid w:val="001E15AA"/>
    <w:rsid w:val="001E1814"/>
    <w:rsid w:val="001E19C5"/>
    <w:rsid w:val="001E1C01"/>
    <w:rsid w:val="001E1E7A"/>
    <w:rsid w:val="001E20B0"/>
    <w:rsid w:val="001E214A"/>
    <w:rsid w:val="001E2D29"/>
    <w:rsid w:val="001E3968"/>
    <w:rsid w:val="001E448F"/>
    <w:rsid w:val="001E4690"/>
    <w:rsid w:val="001E4A62"/>
    <w:rsid w:val="001E50F6"/>
    <w:rsid w:val="001E5772"/>
    <w:rsid w:val="001E60D8"/>
    <w:rsid w:val="001E622E"/>
    <w:rsid w:val="001E693F"/>
    <w:rsid w:val="001E6E33"/>
    <w:rsid w:val="001E6EB5"/>
    <w:rsid w:val="001E7049"/>
    <w:rsid w:val="001E75AF"/>
    <w:rsid w:val="001E766D"/>
    <w:rsid w:val="001F0138"/>
    <w:rsid w:val="001F022A"/>
    <w:rsid w:val="001F069C"/>
    <w:rsid w:val="001F107C"/>
    <w:rsid w:val="001F10C0"/>
    <w:rsid w:val="001F1597"/>
    <w:rsid w:val="001F21C3"/>
    <w:rsid w:val="001F27D1"/>
    <w:rsid w:val="001F2905"/>
    <w:rsid w:val="001F29C9"/>
    <w:rsid w:val="001F29CE"/>
    <w:rsid w:val="001F2B5E"/>
    <w:rsid w:val="001F2DE7"/>
    <w:rsid w:val="001F309D"/>
    <w:rsid w:val="001F3113"/>
    <w:rsid w:val="001F3257"/>
    <w:rsid w:val="001F33AB"/>
    <w:rsid w:val="001F34CB"/>
    <w:rsid w:val="001F38FD"/>
    <w:rsid w:val="001F3C33"/>
    <w:rsid w:val="001F3EF1"/>
    <w:rsid w:val="001F4410"/>
    <w:rsid w:val="001F47A8"/>
    <w:rsid w:val="001F49B7"/>
    <w:rsid w:val="001F4B56"/>
    <w:rsid w:val="001F55FC"/>
    <w:rsid w:val="001F5A58"/>
    <w:rsid w:val="001F5C79"/>
    <w:rsid w:val="001F5D9B"/>
    <w:rsid w:val="001F5F32"/>
    <w:rsid w:val="001F6939"/>
    <w:rsid w:val="001F6B86"/>
    <w:rsid w:val="001F7446"/>
    <w:rsid w:val="001F76A8"/>
    <w:rsid w:val="001F7CD8"/>
    <w:rsid w:val="001F7CFC"/>
    <w:rsid w:val="001F7D27"/>
    <w:rsid w:val="001F7DF5"/>
    <w:rsid w:val="002003A1"/>
    <w:rsid w:val="00200597"/>
    <w:rsid w:val="002008E3"/>
    <w:rsid w:val="00200A27"/>
    <w:rsid w:val="0020130A"/>
    <w:rsid w:val="002015E9"/>
    <w:rsid w:val="00201A57"/>
    <w:rsid w:val="00202459"/>
    <w:rsid w:val="002025A4"/>
    <w:rsid w:val="0020275E"/>
    <w:rsid w:val="00202956"/>
    <w:rsid w:val="00202A0D"/>
    <w:rsid w:val="00202AA3"/>
    <w:rsid w:val="00202C02"/>
    <w:rsid w:val="00202CDA"/>
    <w:rsid w:val="002030B7"/>
    <w:rsid w:val="00203231"/>
    <w:rsid w:val="00203461"/>
    <w:rsid w:val="00203D94"/>
    <w:rsid w:val="002041E6"/>
    <w:rsid w:val="002042E5"/>
    <w:rsid w:val="00204350"/>
    <w:rsid w:val="002044F3"/>
    <w:rsid w:val="00204667"/>
    <w:rsid w:val="00204AB0"/>
    <w:rsid w:val="0020501C"/>
    <w:rsid w:val="002052F6"/>
    <w:rsid w:val="002055D5"/>
    <w:rsid w:val="00205AAE"/>
    <w:rsid w:val="00205BDA"/>
    <w:rsid w:val="002062AF"/>
    <w:rsid w:val="002064F3"/>
    <w:rsid w:val="002066B9"/>
    <w:rsid w:val="00206C06"/>
    <w:rsid w:val="00207039"/>
    <w:rsid w:val="002070BC"/>
    <w:rsid w:val="002071FA"/>
    <w:rsid w:val="00207384"/>
    <w:rsid w:val="002075F4"/>
    <w:rsid w:val="002077BF"/>
    <w:rsid w:val="00207B5A"/>
    <w:rsid w:val="00207B92"/>
    <w:rsid w:val="00207BBB"/>
    <w:rsid w:val="00207E0C"/>
    <w:rsid w:val="00207E53"/>
    <w:rsid w:val="00210124"/>
    <w:rsid w:val="00210213"/>
    <w:rsid w:val="00210400"/>
    <w:rsid w:val="002105CE"/>
    <w:rsid w:val="0021098B"/>
    <w:rsid w:val="00210ABC"/>
    <w:rsid w:val="00210FA7"/>
    <w:rsid w:val="002113EE"/>
    <w:rsid w:val="00211480"/>
    <w:rsid w:val="002115CC"/>
    <w:rsid w:val="00211666"/>
    <w:rsid w:val="002116A3"/>
    <w:rsid w:val="00211AFB"/>
    <w:rsid w:val="00211B16"/>
    <w:rsid w:val="00211C39"/>
    <w:rsid w:val="00211EF1"/>
    <w:rsid w:val="00211F9A"/>
    <w:rsid w:val="00212167"/>
    <w:rsid w:val="00212C60"/>
    <w:rsid w:val="00212CCB"/>
    <w:rsid w:val="002135A5"/>
    <w:rsid w:val="00213A6E"/>
    <w:rsid w:val="00213CC2"/>
    <w:rsid w:val="00213F60"/>
    <w:rsid w:val="00214027"/>
    <w:rsid w:val="00214037"/>
    <w:rsid w:val="00214143"/>
    <w:rsid w:val="00214345"/>
    <w:rsid w:val="002145F7"/>
    <w:rsid w:val="00214834"/>
    <w:rsid w:val="002149C0"/>
    <w:rsid w:val="00214C3B"/>
    <w:rsid w:val="00214D56"/>
    <w:rsid w:val="00214EBA"/>
    <w:rsid w:val="00215206"/>
    <w:rsid w:val="002154BC"/>
    <w:rsid w:val="00215567"/>
    <w:rsid w:val="00215898"/>
    <w:rsid w:val="0021599B"/>
    <w:rsid w:val="00216096"/>
    <w:rsid w:val="002169A5"/>
    <w:rsid w:val="00216EF7"/>
    <w:rsid w:val="00216FD9"/>
    <w:rsid w:val="002174BA"/>
    <w:rsid w:val="00217F57"/>
    <w:rsid w:val="0022022B"/>
    <w:rsid w:val="00220FCC"/>
    <w:rsid w:val="002212BB"/>
    <w:rsid w:val="00221312"/>
    <w:rsid w:val="00221418"/>
    <w:rsid w:val="00221790"/>
    <w:rsid w:val="00221F92"/>
    <w:rsid w:val="0022279F"/>
    <w:rsid w:val="00222A1C"/>
    <w:rsid w:val="00222B6D"/>
    <w:rsid w:val="00222BBA"/>
    <w:rsid w:val="00222BBF"/>
    <w:rsid w:val="00222CF2"/>
    <w:rsid w:val="0022303A"/>
    <w:rsid w:val="002232C6"/>
    <w:rsid w:val="002236EC"/>
    <w:rsid w:val="002239D0"/>
    <w:rsid w:val="00223AB7"/>
    <w:rsid w:val="00223C3E"/>
    <w:rsid w:val="0022418B"/>
    <w:rsid w:val="0022450B"/>
    <w:rsid w:val="00224515"/>
    <w:rsid w:val="002247EA"/>
    <w:rsid w:val="00224CFA"/>
    <w:rsid w:val="00225081"/>
    <w:rsid w:val="0022509D"/>
    <w:rsid w:val="00225163"/>
    <w:rsid w:val="00225397"/>
    <w:rsid w:val="0022598E"/>
    <w:rsid w:val="00225B0B"/>
    <w:rsid w:val="00225E28"/>
    <w:rsid w:val="00225F45"/>
    <w:rsid w:val="002267CA"/>
    <w:rsid w:val="00226D43"/>
    <w:rsid w:val="002271CB"/>
    <w:rsid w:val="00227375"/>
    <w:rsid w:val="00227661"/>
    <w:rsid w:val="00230428"/>
    <w:rsid w:val="00230BB6"/>
    <w:rsid w:val="00230FF9"/>
    <w:rsid w:val="0023135D"/>
    <w:rsid w:val="00231AD2"/>
    <w:rsid w:val="002320B2"/>
    <w:rsid w:val="002330BA"/>
    <w:rsid w:val="0023349B"/>
    <w:rsid w:val="00233732"/>
    <w:rsid w:val="00233883"/>
    <w:rsid w:val="002338B9"/>
    <w:rsid w:val="00233F37"/>
    <w:rsid w:val="00234923"/>
    <w:rsid w:val="00234DED"/>
    <w:rsid w:val="002352C6"/>
    <w:rsid w:val="00235410"/>
    <w:rsid w:val="002357C3"/>
    <w:rsid w:val="00235882"/>
    <w:rsid w:val="0023597C"/>
    <w:rsid w:val="00235B23"/>
    <w:rsid w:val="00235C73"/>
    <w:rsid w:val="00235E75"/>
    <w:rsid w:val="00236075"/>
    <w:rsid w:val="002360B1"/>
    <w:rsid w:val="002360C1"/>
    <w:rsid w:val="0023627D"/>
    <w:rsid w:val="002362DE"/>
    <w:rsid w:val="00236603"/>
    <w:rsid w:val="00236B9C"/>
    <w:rsid w:val="00236F07"/>
    <w:rsid w:val="0023710C"/>
    <w:rsid w:val="00237CE5"/>
    <w:rsid w:val="00237F68"/>
    <w:rsid w:val="002404DF"/>
    <w:rsid w:val="0024067B"/>
    <w:rsid w:val="00240894"/>
    <w:rsid w:val="00240EA7"/>
    <w:rsid w:val="0024118D"/>
    <w:rsid w:val="002413F3"/>
    <w:rsid w:val="00241E97"/>
    <w:rsid w:val="00241EC0"/>
    <w:rsid w:val="002421C8"/>
    <w:rsid w:val="0024268D"/>
    <w:rsid w:val="002429E6"/>
    <w:rsid w:val="00242A2E"/>
    <w:rsid w:val="00242BB2"/>
    <w:rsid w:val="00243142"/>
    <w:rsid w:val="0024321F"/>
    <w:rsid w:val="002433D0"/>
    <w:rsid w:val="00243438"/>
    <w:rsid w:val="00243DDA"/>
    <w:rsid w:val="0024409D"/>
    <w:rsid w:val="002441CD"/>
    <w:rsid w:val="002442D0"/>
    <w:rsid w:val="0024438D"/>
    <w:rsid w:val="00244825"/>
    <w:rsid w:val="00244BCE"/>
    <w:rsid w:val="00244D55"/>
    <w:rsid w:val="0024544E"/>
    <w:rsid w:val="00245539"/>
    <w:rsid w:val="0024573A"/>
    <w:rsid w:val="00245836"/>
    <w:rsid w:val="00245913"/>
    <w:rsid w:val="00245F33"/>
    <w:rsid w:val="002463B8"/>
    <w:rsid w:val="00246C39"/>
    <w:rsid w:val="00246F68"/>
    <w:rsid w:val="00247318"/>
    <w:rsid w:val="00247F79"/>
    <w:rsid w:val="00250585"/>
    <w:rsid w:val="00250A61"/>
    <w:rsid w:val="00250E65"/>
    <w:rsid w:val="002510A2"/>
    <w:rsid w:val="002510C9"/>
    <w:rsid w:val="002511E6"/>
    <w:rsid w:val="002515CD"/>
    <w:rsid w:val="0025165E"/>
    <w:rsid w:val="00251B03"/>
    <w:rsid w:val="00252348"/>
    <w:rsid w:val="002527F7"/>
    <w:rsid w:val="00252A32"/>
    <w:rsid w:val="00252FED"/>
    <w:rsid w:val="0025327D"/>
    <w:rsid w:val="0025382A"/>
    <w:rsid w:val="0025388C"/>
    <w:rsid w:val="002538D5"/>
    <w:rsid w:val="00253BDB"/>
    <w:rsid w:val="0025430A"/>
    <w:rsid w:val="00254368"/>
    <w:rsid w:val="002543C7"/>
    <w:rsid w:val="002543D5"/>
    <w:rsid w:val="002544CB"/>
    <w:rsid w:val="002545C4"/>
    <w:rsid w:val="0025488E"/>
    <w:rsid w:val="00254D13"/>
    <w:rsid w:val="00254FA5"/>
    <w:rsid w:val="00256086"/>
    <w:rsid w:val="002561BE"/>
    <w:rsid w:val="002562A5"/>
    <w:rsid w:val="002566DA"/>
    <w:rsid w:val="00256A7C"/>
    <w:rsid w:val="00256E36"/>
    <w:rsid w:val="00257035"/>
    <w:rsid w:val="00257040"/>
    <w:rsid w:val="00257636"/>
    <w:rsid w:val="00257A38"/>
    <w:rsid w:val="00257B2A"/>
    <w:rsid w:val="00257C48"/>
    <w:rsid w:val="00257E69"/>
    <w:rsid w:val="0026052D"/>
    <w:rsid w:val="00260909"/>
    <w:rsid w:val="00261144"/>
    <w:rsid w:val="00261194"/>
    <w:rsid w:val="002615AA"/>
    <w:rsid w:val="00261CB5"/>
    <w:rsid w:val="00261F59"/>
    <w:rsid w:val="00262042"/>
    <w:rsid w:val="00262443"/>
    <w:rsid w:val="002625B6"/>
    <w:rsid w:val="002633FD"/>
    <w:rsid w:val="002635C9"/>
    <w:rsid w:val="002635FF"/>
    <w:rsid w:val="00263DD2"/>
    <w:rsid w:val="0026419E"/>
    <w:rsid w:val="00265000"/>
    <w:rsid w:val="002651FE"/>
    <w:rsid w:val="00265248"/>
    <w:rsid w:val="0026586A"/>
    <w:rsid w:val="00265A98"/>
    <w:rsid w:val="00265BC9"/>
    <w:rsid w:val="00265EBB"/>
    <w:rsid w:val="002664C6"/>
    <w:rsid w:val="0026651B"/>
    <w:rsid w:val="00266605"/>
    <w:rsid w:val="002666BE"/>
    <w:rsid w:val="00267511"/>
    <w:rsid w:val="002679EB"/>
    <w:rsid w:val="00267B3F"/>
    <w:rsid w:val="002703C5"/>
    <w:rsid w:val="00270A87"/>
    <w:rsid w:val="00270AED"/>
    <w:rsid w:val="00270F42"/>
    <w:rsid w:val="002710F3"/>
    <w:rsid w:val="00271CD8"/>
    <w:rsid w:val="00271ECB"/>
    <w:rsid w:val="00271F1E"/>
    <w:rsid w:val="00272688"/>
    <w:rsid w:val="00272B7C"/>
    <w:rsid w:val="00272BA5"/>
    <w:rsid w:val="00273B01"/>
    <w:rsid w:val="00273E41"/>
    <w:rsid w:val="00273EA2"/>
    <w:rsid w:val="002743C0"/>
    <w:rsid w:val="002745C4"/>
    <w:rsid w:val="0027462D"/>
    <w:rsid w:val="0027499E"/>
    <w:rsid w:val="00274CDB"/>
    <w:rsid w:val="00274DF4"/>
    <w:rsid w:val="002750E9"/>
    <w:rsid w:val="002751D1"/>
    <w:rsid w:val="00275348"/>
    <w:rsid w:val="00275462"/>
    <w:rsid w:val="002756D5"/>
    <w:rsid w:val="0027570E"/>
    <w:rsid w:val="00275763"/>
    <w:rsid w:val="002758F0"/>
    <w:rsid w:val="00276144"/>
    <w:rsid w:val="00276219"/>
    <w:rsid w:val="00277375"/>
    <w:rsid w:val="00277591"/>
    <w:rsid w:val="00277A27"/>
    <w:rsid w:val="00280801"/>
    <w:rsid w:val="002809B3"/>
    <w:rsid w:val="00280A02"/>
    <w:rsid w:val="00280ED3"/>
    <w:rsid w:val="00281404"/>
    <w:rsid w:val="00281436"/>
    <w:rsid w:val="002814F7"/>
    <w:rsid w:val="00281646"/>
    <w:rsid w:val="0028172F"/>
    <w:rsid w:val="00281745"/>
    <w:rsid w:val="00281B34"/>
    <w:rsid w:val="00282121"/>
    <w:rsid w:val="0028241C"/>
    <w:rsid w:val="0028270C"/>
    <w:rsid w:val="00282D73"/>
    <w:rsid w:val="00282F85"/>
    <w:rsid w:val="00282FC1"/>
    <w:rsid w:val="0028345A"/>
    <w:rsid w:val="00283591"/>
    <w:rsid w:val="002836CE"/>
    <w:rsid w:val="00283868"/>
    <w:rsid w:val="00283CC4"/>
    <w:rsid w:val="00283E45"/>
    <w:rsid w:val="0028479A"/>
    <w:rsid w:val="00284F39"/>
    <w:rsid w:val="00285564"/>
    <w:rsid w:val="00285620"/>
    <w:rsid w:val="00285738"/>
    <w:rsid w:val="002862BB"/>
    <w:rsid w:val="0028641A"/>
    <w:rsid w:val="00286C77"/>
    <w:rsid w:val="00287F3B"/>
    <w:rsid w:val="002902B6"/>
    <w:rsid w:val="002906E0"/>
    <w:rsid w:val="002908D6"/>
    <w:rsid w:val="00290C08"/>
    <w:rsid w:val="00290EFF"/>
    <w:rsid w:val="00290F71"/>
    <w:rsid w:val="0029109F"/>
    <w:rsid w:val="002913B9"/>
    <w:rsid w:val="00291940"/>
    <w:rsid w:val="00291ACA"/>
    <w:rsid w:val="00291DFD"/>
    <w:rsid w:val="00291ECC"/>
    <w:rsid w:val="00291F5B"/>
    <w:rsid w:val="00292133"/>
    <w:rsid w:val="00292A74"/>
    <w:rsid w:val="00292E8B"/>
    <w:rsid w:val="002937AD"/>
    <w:rsid w:val="00293E9A"/>
    <w:rsid w:val="00294597"/>
    <w:rsid w:val="0029463F"/>
    <w:rsid w:val="00294F70"/>
    <w:rsid w:val="0029508F"/>
    <w:rsid w:val="002950DA"/>
    <w:rsid w:val="002954F9"/>
    <w:rsid w:val="00295560"/>
    <w:rsid w:val="0029576C"/>
    <w:rsid w:val="00295D5E"/>
    <w:rsid w:val="0029607D"/>
    <w:rsid w:val="002961B7"/>
    <w:rsid w:val="002967A3"/>
    <w:rsid w:val="0029684E"/>
    <w:rsid w:val="00296D89"/>
    <w:rsid w:val="00296EC4"/>
    <w:rsid w:val="002972F5"/>
    <w:rsid w:val="0029794C"/>
    <w:rsid w:val="00297A62"/>
    <w:rsid w:val="00297DED"/>
    <w:rsid w:val="00297EC0"/>
    <w:rsid w:val="002A02B2"/>
    <w:rsid w:val="002A0ACC"/>
    <w:rsid w:val="002A0C9C"/>
    <w:rsid w:val="002A0F95"/>
    <w:rsid w:val="002A10B4"/>
    <w:rsid w:val="002A1567"/>
    <w:rsid w:val="002A16F7"/>
    <w:rsid w:val="002A18D8"/>
    <w:rsid w:val="002A195E"/>
    <w:rsid w:val="002A1B35"/>
    <w:rsid w:val="002A1E06"/>
    <w:rsid w:val="002A1F4E"/>
    <w:rsid w:val="002A2282"/>
    <w:rsid w:val="002A2294"/>
    <w:rsid w:val="002A286B"/>
    <w:rsid w:val="002A2DAA"/>
    <w:rsid w:val="002A3026"/>
    <w:rsid w:val="002A34A8"/>
    <w:rsid w:val="002A3DA9"/>
    <w:rsid w:val="002A3DB4"/>
    <w:rsid w:val="002A40A5"/>
    <w:rsid w:val="002A428D"/>
    <w:rsid w:val="002A4477"/>
    <w:rsid w:val="002A472E"/>
    <w:rsid w:val="002A4739"/>
    <w:rsid w:val="002A47D8"/>
    <w:rsid w:val="002A498B"/>
    <w:rsid w:val="002A4C8A"/>
    <w:rsid w:val="002A51D3"/>
    <w:rsid w:val="002A5DAC"/>
    <w:rsid w:val="002A5F16"/>
    <w:rsid w:val="002A6B14"/>
    <w:rsid w:val="002A6B4D"/>
    <w:rsid w:val="002A75F1"/>
    <w:rsid w:val="002A7843"/>
    <w:rsid w:val="002A7D72"/>
    <w:rsid w:val="002B0619"/>
    <w:rsid w:val="002B0866"/>
    <w:rsid w:val="002B0E50"/>
    <w:rsid w:val="002B0EDD"/>
    <w:rsid w:val="002B11F0"/>
    <w:rsid w:val="002B1362"/>
    <w:rsid w:val="002B1929"/>
    <w:rsid w:val="002B1A65"/>
    <w:rsid w:val="002B1DCC"/>
    <w:rsid w:val="002B1FB7"/>
    <w:rsid w:val="002B20C6"/>
    <w:rsid w:val="002B2213"/>
    <w:rsid w:val="002B25DB"/>
    <w:rsid w:val="002B2C30"/>
    <w:rsid w:val="002B3384"/>
    <w:rsid w:val="002B3656"/>
    <w:rsid w:val="002B3BCF"/>
    <w:rsid w:val="002B449B"/>
    <w:rsid w:val="002B478C"/>
    <w:rsid w:val="002B493D"/>
    <w:rsid w:val="002B4D51"/>
    <w:rsid w:val="002B504C"/>
    <w:rsid w:val="002B516E"/>
    <w:rsid w:val="002B560C"/>
    <w:rsid w:val="002B5661"/>
    <w:rsid w:val="002B59C2"/>
    <w:rsid w:val="002B5B0B"/>
    <w:rsid w:val="002B5C25"/>
    <w:rsid w:val="002B5E45"/>
    <w:rsid w:val="002B6195"/>
    <w:rsid w:val="002B61AF"/>
    <w:rsid w:val="002B62A0"/>
    <w:rsid w:val="002B6322"/>
    <w:rsid w:val="002B63DC"/>
    <w:rsid w:val="002B6925"/>
    <w:rsid w:val="002B69EA"/>
    <w:rsid w:val="002B6AAE"/>
    <w:rsid w:val="002B6AE9"/>
    <w:rsid w:val="002B6C1E"/>
    <w:rsid w:val="002B7413"/>
    <w:rsid w:val="002B7716"/>
    <w:rsid w:val="002B7997"/>
    <w:rsid w:val="002C0040"/>
    <w:rsid w:val="002C02EF"/>
    <w:rsid w:val="002C051D"/>
    <w:rsid w:val="002C053D"/>
    <w:rsid w:val="002C0648"/>
    <w:rsid w:val="002C0B30"/>
    <w:rsid w:val="002C119F"/>
    <w:rsid w:val="002C13FE"/>
    <w:rsid w:val="002C1A31"/>
    <w:rsid w:val="002C1AED"/>
    <w:rsid w:val="002C1DD9"/>
    <w:rsid w:val="002C2009"/>
    <w:rsid w:val="002C21A3"/>
    <w:rsid w:val="002C2347"/>
    <w:rsid w:val="002C268F"/>
    <w:rsid w:val="002C283C"/>
    <w:rsid w:val="002C2DD2"/>
    <w:rsid w:val="002C2F8C"/>
    <w:rsid w:val="002C32F6"/>
    <w:rsid w:val="002C379E"/>
    <w:rsid w:val="002C39FB"/>
    <w:rsid w:val="002C3DAF"/>
    <w:rsid w:val="002C3E47"/>
    <w:rsid w:val="002C3E77"/>
    <w:rsid w:val="002C3EB8"/>
    <w:rsid w:val="002C4029"/>
    <w:rsid w:val="002C40BA"/>
    <w:rsid w:val="002C4232"/>
    <w:rsid w:val="002C42B3"/>
    <w:rsid w:val="002C433C"/>
    <w:rsid w:val="002C4940"/>
    <w:rsid w:val="002C49D7"/>
    <w:rsid w:val="002C4BB6"/>
    <w:rsid w:val="002C508F"/>
    <w:rsid w:val="002C5335"/>
    <w:rsid w:val="002C55E4"/>
    <w:rsid w:val="002C5620"/>
    <w:rsid w:val="002C5D02"/>
    <w:rsid w:val="002C5D03"/>
    <w:rsid w:val="002C610E"/>
    <w:rsid w:val="002C634F"/>
    <w:rsid w:val="002C65DE"/>
    <w:rsid w:val="002C6643"/>
    <w:rsid w:val="002C6839"/>
    <w:rsid w:val="002C70DF"/>
    <w:rsid w:val="002C71C6"/>
    <w:rsid w:val="002C7326"/>
    <w:rsid w:val="002C7481"/>
    <w:rsid w:val="002C7512"/>
    <w:rsid w:val="002C7521"/>
    <w:rsid w:val="002C7A0E"/>
    <w:rsid w:val="002C7A4C"/>
    <w:rsid w:val="002C7A62"/>
    <w:rsid w:val="002C7D6B"/>
    <w:rsid w:val="002C7F15"/>
    <w:rsid w:val="002D0278"/>
    <w:rsid w:val="002D0454"/>
    <w:rsid w:val="002D08C8"/>
    <w:rsid w:val="002D09EA"/>
    <w:rsid w:val="002D0A1C"/>
    <w:rsid w:val="002D0B60"/>
    <w:rsid w:val="002D0D72"/>
    <w:rsid w:val="002D0EA0"/>
    <w:rsid w:val="002D1069"/>
    <w:rsid w:val="002D12CF"/>
    <w:rsid w:val="002D134C"/>
    <w:rsid w:val="002D15ED"/>
    <w:rsid w:val="002D1BEE"/>
    <w:rsid w:val="002D1CED"/>
    <w:rsid w:val="002D1ECA"/>
    <w:rsid w:val="002D1F16"/>
    <w:rsid w:val="002D21E0"/>
    <w:rsid w:val="002D2A70"/>
    <w:rsid w:val="002D2CA2"/>
    <w:rsid w:val="002D3232"/>
    <w:rsid w:val="002D34D0"/>
    <w:rsid w:val="002D43E1"/>
    <w:rsid w:val="002D465C"/>
    <w:rsid w:val="002D48C2"/>
    <w:rsid w:val="002D49D9"/>
    <w:rsid w:val="002D49EC"/>
    <w:rsid w:val="002D4A44"/>
    <w:rsid w:val="002D4CF2"/>
    <w:rsid w:val="002D5093"/>
    <w:rsid w:val="002D600A"/>
    <w:rsid w:val="002D69EB"/>
    <w:rsid w:val="002D7010"/>
    <w:rsid w:val="002D7621"/>
    <w:rsid w:val="002D78F3"/>
    <w:rsid w:val="002D7B32"/>
    <w:rsid w:val="002D7D42"/>
    <w:rsid w:val="002E010B"/>
    <w:rsid w:val="002E08DB"/>
    <w:rsid w:val="002E1095"/>
    <w:rsid w:val="002E111C"/>
    <w:rsid w:val="002E14F6"/>
    <w:rsid w:val="002E1500"/>
    <w:rsid w:val="002E1674"/>
    <w:rsid w:val="002E21A3"/>
    <w:rsid w:val="002E270B"/>
    <w:rsid w:val="002E2752"/>
    <w:rsid w:val="002E29B6"/>
    <w:rsid w:val="002E310B"/>
    <w:rsid w:val="002E377C"/>
    <w:rsid w:val="002E3A24"/>
    <w:rsid w:val="002E3AFE"/>
    <w:rsid w:val="002E3BD8"/>
    <w:rsid w:val="002E3C12"/>
    <w:rsid w:val="002E4100"/>
    <w:rsid w:val="002E43B9"/>
    <w:rsid w:val="002E441D"/>
    <w:rsid w:val="002E4574"/>
    <w:rsid w:val="002E4810"/>
    <w:rsid w:val="002E4865"/>
    <w:rsid w:val="002E48A3"/>
    <w:rsid w:val="002E4CCB"/>
    <w:rsid w:val="002E50F0"/>
    <w:rsid w:val="002E51F8"/>
    <w:rsid w:val="002E53EE"/>
    <w:rsid w:val="002E53F8"/>
    <w:rsid w:val="002E5C18"/>
    <w:rsid w:val="002E61B7"/>
    <w:rsid w:val="002E6203"/>
    <w:rsid w:val="002E6478"/>
    <w:rsid w:val="002E6561"/>
    <w:rsid w:val="002E6C82"/>
    <w:rsid w:val="002E6DAF"/>
    <w:rsid w:val="002E7239"/>
    <w:rsid w:val="002E7481"/>
    <w:rsid w:val="002E7527"/>
    <w:rsid w:val="002E7C16"/>
    <w:rsid w:val="002F02B0"/>
    <w:rsid w:val="002F037E"/>
    <w:rsid w:val="002F041A"/>
    <w:rsid w:val="002F0720"/>
    <w:rsid w:val="002F086E"/>
    <w:rsid w:val="002F08D8"/>
    <w:rsid w:val="002F0A24"/>
    <w:rsid w:val="002F11AD"/>
    <w:rsid w:val="002F1A25"/>
    <w:rsid w:val="002F1E67"/>
    <w:rsid w:val="002F220E"/>
    <w:rsid w:val="002F2438"/>
    <w:rsid w:val="002F255A"/>
    <w:rsid w:val="002F2850"/>
    <w:rsid w:val="002F29CC"/>
    <w:rsid w:val="002F32F5"/>
    <w:rsid w:val="002F37BA"/>
    <w:rsid w:val="002F3BF9"/>
    <w:rsid w:val="002F3CC6"/>
    <w:rsid w:val="002F3CC9"/>
    <w:rsid w:val="002F43D2"/>
    <w:rsid w:val="002F49AC"/>
    <w:rsid w:val="002F4F58"/>
    <w:rsid w:val="002F514E"/>
    <w:rsid w:val="002F674C"/>
    <w:rsid w:val="002F6800"/>
    <w:rsid w:val="002F6C24"/>
    <w:rsid w:val="002F6DBD"/>
    <w:rsid w:val="002F7103"/>
    <w:rsid w:val="002F7471"/>
    <w:rsid w:val="002F75F8"/>
    <w:rsid w:val="00300115"/>
    <w:rsid w:val="00300279"/>
    <w:rsid w:val="0030055C"/>
    <w:rsid w:val="00300629"/>
    <w:rsid w:val="003008B7"/>
    <w:rsid w:val="00300FDD"/>
    <w:rsid w:val="0030101B"/>
    <w:rsid w:val="00301090"/>
    <w:rsid w:val="0030119D"/>
    <w:rsid w:val="003011B3"/>
    <w:rsid w:val="0030156C"/>
    <w:rsid w:val="00301907"/>
    <w:rsid w:val="00301A1B"/>
    <w:rsid w:val="00301A84"/>
    <w:rsid w:val="00301AD3"/>
    <w:rsid w:val="00301B5A"/>
    <w:rsid w:val="00301BB0"/>
    <w:rsid w:val="00301DC1"/>
    <w:rsid w:val="0030207F"/>
    <w:rsid w:val="00302343"/>
    <w:rsid w:val="00302479"/>
    <w:rsid w:val="00302513"/>
    <w:rsid w:val="0030285B"/>
    <w:rsid w:val="003028EB"/>
    <w:rsid w:val="00302A91"/>
    <w:rsid w:val="00303148"/>
    <w:rsid w:val="003033C6"/>
    <w:rsid w:val="00303ABB"/>
    <w:rsid w:val="00303FF4"/>
    <w:rsid w:val="0030418E"/>
    <w:rsid w:val="003041A3"/>
    <w:rsid w:val="00304C2D"/>
    <w:rsid w:val="00304C52"/>
    <w:rsid w:val="00304D24"/>
    <w:rsid w:val="00304E7D"/>
    <w:rsid w:val="0030590C"/>
    <w:rsid w:val="00305D15"/>
    <w:rsid w:val="00305E38"/>
    <w:rsid w:val="003060BF"/>
    <w:rsid w:val="00306746"/>
    <w:rsid w:val="00306A1B"/>
    <w:rsid w:val="00306A31"/>
    <w:rsid w:val="00306ACE"/>
    <w:rsid w:val="00306E25"/>
    <w:rsid w:val="0030725A"/>
    <w:rsid w:val="003074E7"/>
    <w:rsid w:val="003079C1"/>
    <w:rsid w:val="00310231"/>
    <w:rsid w:val="00310233"/>
    <w:rsid w:val="00310274"/>
    <w:rsid w:val="0031041B"/>
    <w:rsid w:val="00310529"/>
    <w:rsid w:val="00310709"/>
    <w:rsid w:val="00310C52"/>
    <w:rsid w:val="00311360"/>
    <w:rsid w:val="003117F9"/>
    <w:rsid w:val="00311DB4"/>
    <w:rsid w:val="00311E25"/>
    <w:rsid w:val="00311E8E"/>
    <w:rsid w:val="003123CE"/>
    <w:rsid w:val="00312436"/>
    <w:rsid w:val="0031271B"/>
    <w:rsid w:val="00312E41"/>
    <w:rsid w:val="00312F6B"/>
    <w:rsid w:val="00312FF9"/>
    <w:rsid w:val="00313BC0"/>
    <w:rsid w:val="00313E8E"/>
    <w:rsid w:val="00313F1B"/>
    <w:rsid w:val="00313F2E"/>
    <w:rsid w:val="00314073"/>
    <w:rsid w:val="00314692"/>
    <w:rsid w:val="00314DC7"/>
    <w:rsid w:val="003151F9"/>
    <w:rsid w:val="003158BB"/>
    <w:rsid w:val="00315926"/>
    <w:rsid w:val="00315A83"/>
    <w:rsid w:val="00315BF5"/>
    <w:rsid w:val="00316181"/>
    <w:rsid w:val="003162D5"/>
    <w:rsid w:val="00316329"/>
    <w:rsid w:val="00316EC6"/>
    <w:rsid w:val="0031714F"/>
    <w:rsid w:val="0031767C"/>
    <w:rsid w:val="00317E7D"/>
    <w:rsid w:val="00317F7A"/>
    <w:rsid w:val="00320350"/>
    <w:rsid w:val="00320999"/>
    <w:rsid w:val="003215EB"/>
    <w:rsid w:val="00322564"/>
    <w:rsid w:val="00322592"/>
    <w:rsid w:val="003226F5"/>
    <w:rsid w:val="00322C04"/>
    <w:rsid w:val="00322D8B"/>
    <w:rsid w:val="00322F1F"/>
    <w:rsid w:val="0032324A"/>
    <w:rsid w:val="00323532"/>
    <w:rsid w:val="003238BB"/>
    <w:rsid w:val="00323ACA"/>
    <w:rsid w:val="00323B76"/>
    <w:rsid w:val="00323C7C"/>
    <w:rsid w:val="003251B0"/>
    <w:rsid w:val="003252D9"/>
    <w:rsid w:val="003255DB"/>
    <w:rsid w:val="00325D02"/>
    <w:rsid w:val="00325E10"/>
    <w:rsid w:val="003264CC"/>
    <w:rsid w:val="0032654C"/>
    <w:rsid w:val="00326986"/>
    <w:rsid w:val="00326A4C"/>
    <w:rsid w:val="00326B0B"/>
    <w:rsid w:val="0032719B"/>
    <w:rsid w:val="00327349"/>
    <w:rsid w:val="003273ED"/>
    <w:rsid w:val="003274C9"/>
    <w:rsid w:val="0032761E"/>
    <w:rsid w:val="00327AF7"/>
    <w:rsid w:val="00327DD7"/>
    <w:rsid w:val="003303AD"/>
    <w:rsid w:val="0033069F"/>
    <w:rsid w:val="00330811"/>
    <w:rsid w:val="00330BBF"/>
    <w:rsid w:val="00331229"/>
    <w:rsid w:val="003313CD"/>
    <w:rsid w:val="0033163B"/>
    <w:rsid w:val="00331A62"/>
    <w:rsid w:val="00331B39"/>
    <w:rsid w:val="00331EBA"/>
    <w:rsid w:val="0033217B"/>
    <w:rsid w:val="00332518"/>
    <w:rsid w:val="003326C4"/>
    <w:rsid w:val="00332728"/>
    <w:rsid w:val="00332EA9"/>
    <w:rsid w:val="0033335D"/>
    <w:rsid w:val="00333A48"/>
    <w:rsid w:val="00333B00"/>
    <w:rsid w:val="00333B74"/>
    <w:rsid w:val="00333ED7"/>
    <w:rsid w:val="00333EED"/>
    <w:rsid w:val="00333F2C"/>
    <w:rsid w:val="003344B2"/>
    <w:rsid w:val="003344BE"/>
    <w:rsid w:val="003347AC"/>
    <w:rsid w:val="00334BD1"/>
    <w:rsid w:val="003350F1"/>
    <w:rsid w:val="003353FD"/>
    <w:rsid w:val="00335416"/>
    <w:rsid w:val="00335F8E"/>
    <w:rsid w:val="003360AC"/>
    <w:rsid w:val="003363CA"/>
    <w:rsid w:val="003364D8"/>
    <w:rsid w:val="0033702B"/>
    <w:rsid w:val="00337335"/>
    <w:rsid w:val="003373CF"/>
    <w:rsid w:val="00337578"/>
    <w:rsid w:val="00337912"/>
    <w:rsid w:val="00337A87"/>
    <w:rsid w:val="00337E22"/>
    <w:rsid w:val="00337FC4"/>
    <w:rsid w:val="00340D13"/>
    <w:rsid w:val="00340E89"/>
    <w:rsid w:val="00340E8E"/>
    <w:rsid w:val="00340EE0"/>
    <w:rsid w:val="00341161"/>
    <w:rsid w:val="0034123D"/>
    <w:rsid w:val="00341735"/>
    <w:rsid w:val="003419DC"/>
    <w:rsid w:val="00341E05"/>
    <w:rsid w:val="00341EE1"/>
    <w:rsid w:val="00341F6E"/>
    <w:rsid w:val="00342275"/>
    <w:rsid w:val="003422D7"/>
    <w:rsid w:val="00342475"/>
    <w:rsid w:val="00342B69"/>
    <w:rsid w:val="00342FB9"/>
    <w:rsid w:val="00343338"/>
    <w:rsid w:val="00343980"/>
    <w:rsid w:val="00343CD3"/>
    <w:rsid w:val="00343F05"/>
    <w:rsid w:val="003444E2"/>
    <w:rsid w:val="00344C05"/>
    <w:rsid w:val="00344CED"/>
    <w:rsid w:val="00344F7D"/>
    <w:rsid w:val="00345908"/>
    <w:rsid w:val="00345D0F"/>
    <w:rsid w:val="00345D8D"/>
    <w:rsid w:val="00345FA4"/>
    <w:rsid w:val="0034621A"/>
    <w:rsid w:val="003464F3"/>
    <w:rsid w:val="00346834"/>
    <w:rsid w:val="00346FBE"/>
    <w:rsid w:val="00347169"/>
    <w:rsid w:val="00347245"/>
    <w:rsid w:val="00347446"/>
    <w:rsid w:val="0034754D"/>
    <w:rsid w:val="00347565"/>
    <w:rsid w:val="00347621"/>
    <w:rsid w:val="00347B6F"/>
    <w:rsid w:val="003505C2"/>
    <w:rsid w:val="003508CC"/>
    <w:rsid w:val="00350D4E"/>
    <w:rsid w:val="00351816"/>
    <w:rsid w:val="00351ED0"/>
    <w:rsid w:val="00351F52"/>
    <w:rsid w:val="0035226A"/>
    <w:rsid w:val="00352746"/>
    <w:rsid w:val="00352874"/>
    <w:rsid w:val="00352DE5"/>
    <w:rsid w:val="003531BB"/>
    <w:rsid w:val="003533E8"/>
    <w:rsid w:val="003534E8"/>
    <w:rsid w:val="003537A1"/>
    <w:rsid w:val="00353927"/>
    <w:rsid w:val="00353B93"/>
    <w:rsid w:val="00354098"/>
    <w:rsid w:val="0035421A"/>
    <w:rsid w:val="003543F3"/>
    <w:rsid w:val="003545AE"/>
    <w:rsid w:val="00354CEE"/>
    <w:rsid w:val="00354D38"/>
    <w:rsid w:val="00355CAF"/>
    <w:rsid w:val="00355D66"/>
    <w:rsid w:val="00355F85"/>
    <w:rsid w:val="00356647"/>
    <w:rsid w:val="003567C4"/>
    <w:rsid w:val="00356DE9"/>
    <w:rsid w:val="00356EFF"/>
    <w:rsid w:val="00357189"/>
    <w:rsid w:val="0035731B"/>
    <w:rsid w:val="00357332"/>
    <w:rsid w:val="003574E7"/>
    <w:rsid w:val="00357653"/>
    <w:rsid w:val="003577AB"/>
    <w:rsid w:val="0035788A"/>
    <w:rsid w:val="00360116"/>
    <w:rsid w:val="00360170"/>
    <w:rsid w:val="0036078D"/>
    <w:rsid w:val="003608A8"/>
    <w:rsid w:val="0036090B"/>
    <w:rsid w:val="0036097F"/>
    <w:rsid w:val="00360B5E"/>
    <w:rsid w:val="00360B79"/>
    <w:rsid w:val="00360EAC"/>
    <w:rsid w:val="00361162"/>
    <w:rsid w:val="003612BF"/>
    <w:rsid w:val="00361342"/>
    <w:rsid w:val="00361393"/>
    <w:rsid w:val="00361936"/>
    <w:rsid w:val="003619FA"/>
    <w:rsid w:val="00361B94"/>
    <w:rsid w:val="00361C79"/>
    <w:rsid w:val="00361CD6"/>
    <w:rsid w:val="00362511"/>
    <w:rsid w:val="0036278A"/>
    <w:rsid w:val="003627D9"/>
    <w:rsid w:val="00362839"/>
    <w:rsid w:val="00362AC8"/>
    <w:rsid w:val="00362F6F"/>
    <w:rsid w:val="0036309B"/>
    <w:rsid w:val="00363156"/>
    <w:rsid w:val="00363166"/>
    <w:rsid w:val="00363F25"/>
    <w:rsid w:val="003640B1"/>
    <w:rsid w:val="003640D9"/>
    <w:rsid w:val="00364937"/>
    <w:rsid w:val="003650F1"/>
    <w:rsid w:val="00365413"/>
    <w:rsid w:val="0036546B"/>
    <w:rsid w:val="003658FA"/>
    <w:rsid w:val="00366A8F"/>
    <w:rsid w:val="00366AA1"/>
    <w:rsid w:val="00366CF4"/>
    <w:rsid w:val="0036716B"/>
    <w:rsid w:val="0036777C"/>
    <w:rsid w:val="00367C23"/>
    <w:rsid w:val="00370083"/>
    <w:rsid w:val="00370298"/>
    <w:rsid w:val="00370516"/>
    <w:rsid w:val="003706AB"/>
    <w:rsid w:val="0037088B"/>
    <w:rsid w:val="003709A2"/>
    <w:rsid w:val="00370ACC"/>
    <w:rsid w:val="00370EB5"/>
    <w:rsid w:val="00370FBF"/>
    <w:rsid w:val="003717AC"/>
    <w:rsid w:val="00371D61"/>
    <w:rsid w:val="003722F5"/>
    <w:rsid w:val="00372A86"/>
    <w:rsid w:val="00372FE1"/>
    <w:rsid w:val="003739C6"/>
    <w:rsid w:val="00373BBA"/>
    <w:rsid w:val="00373E63"/>
    <w:rsid w:val="00374DEB"/>
    <w:rsid w:val="00375028"/>
    <w:rsid w:val="00375556"/>
    <w:rsid w:val="003757EB"/>
    <w:rsid w:val="00375AF9"/>
    <w:rsid w:val="00375C97"/>
    <w:rsid w:val="00375FB6"/>
    <w:rsid w:val="00376206"/>
    <w:rsid w:val="003768E1"/>
    <w:rsid w:val="00376C06"/>
    <w:rsid w:val="003772ED"/>
    <w:rsid w:val="003774EC"/>
    <w:rsid w:val="00377636"/>
    <w:rsid w:val="003778AD"/>
    <w:rsid w:val="003779CD"/>
    <w:rsid w:val="003779F8"/>
    <w:rsid w:val="00377FF0"/>
    <w:rsid w:val="0038093D"/>
    <w:rsid w:val="00380C24"/>
    <w:rsid w:val="003817FC"/>
    <w:rsid w:val="003819F6"/>
    <w:rsid w:val="00381AF0"/>
    <w:rsid w:val="00381FD6"/>
    <w:rsid w:val="00382080"/>
    <w:rsid w:val="003825E8"/>
    <w:rsid w:val="0038262D"/>
    <w:rsid w:val="003839F2"/>
    <w:rsid w:val="00383C58"/>
    <w:rsid w:val="00384099"/>
    <w:rsid w:val="003842E6"/>
    <w:rsid w:val="00384307"/>
    <w:rsid w:val="00384448"/>
    <w:rsid w:val="003847A6"/>
    <w:rsid w:val="003849AC"/>
    <w:rsid w:val="00384C7A"/>
    <w:rsid w:val="00384DC3"/>
    <w:rsid w:val="003852E4"/>
    <w:rsid w:val="003856D7"/>
    <w:rsid w:val="00385A43"/>
    <w:rsid w:val="00385A4E"/>
    <w:rsid w:val="00385CAA"/>
    <w:rsid w:val="00385D02"/>
    <w:rsid w:val="003863DD"/>
    <w:rsid w:val="0038703A"/>
    <w:rsid w:val="00387389"/>
    <w:rsid w:val="003874FD"/>
    <w:rsid w:val="003875D0"/>
    <w:rsid w:val="003875D1"/>
    <w:rsid w:val="00387CF5"/>
    <w:rsid w:val="0039015A"/>
    <w:rsid w:val="0039034D"/>
    <w:rsid w:val="003903B1"/>
    <w:rsid w:val="003903D2"/>
    <w:rsid w:val="003909B8"/>
    <w:rsid w:val="00390F6B"/>
    <w:rsid w:val="00391401"/>
    <w:rsid w:val="0039149E"/>
    <w:rsid w:val="00391670"/>
    <w:rsid w:val="003917CE"/>
    <w:rsid w:val="00391916"/>
    <w:rsid w:val="00391E05"/>
    <w:rsid w:val="0039204D"/>
    <w:rsid w:val="003921FA"/>
    <w:rsid w:val="0039261A"/>
    <w:rsid w:val="003929A1"/>
    <w:rsid w:val="00392BD3"/>
    <w:rsid w:val="00392F05"/>
    <w:rsid w:val="00393297"/>
    <w:rsid w:val="0039365F"/>
    <w:rsid w:val="00393A7C"/>
    <w:rsid w:val="00393D11"/>
    <w:rsid w:val="0039414D"/>
    <w:rsid w:val="003943A1"/>
    <w:rsid w:val="00395277"/>
    <w:rsid w:val="003953C0"/>
    <w:rsid w:val="003959AA"/>
    <w:rsid w:val="00395B58"/>
    <w:rsid w:val="00395FF3"/>
    <w:rsid w:val="00395FF7"/>
    <w:rsid w:val="0039611C"/>
    <w:rsid w:val="00396874"/>
    <w:rsid w:val="00396EF7"/>
    <w:rsid w:val="003972CB"/>
    <w:rsid w:val="00397644"/>
    <w:rsid w:val="00397CB0"/>
    <w:rsid w:val="00397E56"/>
    <w:rsid w:val="003A0A7E"/>
    <w:rsid w:val="003A0BDD"/>
    <w:rsid w:val="003A0E69"/>
    <w:rsid w:val="003A14BF"/>
    <w:rsid w:val="003A1E70"/>
    <w:rsid w:val="003A1FEE"/>
    <w:rsid w:val="003A2487"/>
    <w:rsid w:val="003A253E"/>
    <w:rsid w:val="003A273D"/>
    <w:rsid w:val="003A2A20"/>
    <w:rsid w:val="003A2D07"/>
    <w:rsid w:val="003A2E84"/>
    <w:rsid w:val="003A38A0"/>
    <w:rsid w:val="003A38CF"/>
    <w:rsid w:val="003A3A6A"/>
    <w:rsid w:val="003A3E70"/>
    <w:rsid w:val="003A3ECE"/>
    <w:rsid w:val="003A3EEC"/>
    <w:rsid w:val="003A4373"/>
    <w:rsid w:val="003A45E1"/>
    <w:rsid w:val="003A4AE3"/>
    <w:rsid w:val="003A4FC9"/>
    <w:rsid w:val="003A5E9A"/>
    <w:rsid w:val="003A6C37"/>
    <w:rsid w:val="003A6F00"/>
    <w:rsid w:val="003A72CB"/>
    <w:rsid w:val="003A7348"/>
    <w:rsid w:val="003A763F"/>
    <w:rsid w:val="003A7BDF"/>
    <w:rsid w:val="003A7BE5"/>
    <w:rsid w:val="003B03D4"/>
    <w:rsid w:val="003B05BF"/>
    <w:rsid w:val="003B096B"/>
    <w:rsid w:val="003B0C7D"/>
    <w:rsid w:val="003B1216"/>
    <w:rsid w:val="003B14D9"/>
    <w:rsid w:val="003B1935"/>
    <w:rsid w:val="003B19B4"/>
    <w:rsid w:val="003B205D"/>
    <w:rsid w:val="003B24A8"/>
    <w:rsid w:val="003B24C6"/>
    <w:rsid w:val="003B2CAF"/>
    <w:rsid w:val="003B30EE"/>
    <w:rsid w:val="003B3206"/>
    <w:rsid w:val="003B32FE"/>
    <w:rsid w:val="003B34A5"/>
    <w:rsid w:val="003B3C59"/>
    <w:rsid w:val="003B4DA2"/>
    <w:rsid w:val="003B4DA8"/>
    <w:rsid w:val="003B53E0"/>
    <w:rsid w:val="003B5635"/>
    <w:rsid w:val="003B5C8F"/>
    <w:rsid w:val="003B5F4E"/>
    <w:rsid w:val="003B6127"/>
    <w:rsid w:val="003B61BB"/>
    <w:rsid w:val="003B621D"/>
    <w:rsid w:val="003B62BC"/>
    <w:rsid w:val="003B63EE"/>
    <w:rsid w:val="003B6513"/>
    <w:rsid w:val="003B6C41"/>
    <w:rsid w:val="003B6E8A"/>
    <w:rsid w:val="003B735F"/>
    <w:rsid w:val="003B744E"/>
    <w:rsid w:val="003B7A63"/>
    <w:rsid w:val="003B7D31"/>
    <w:rsid w:val="003B7E2F"/>
    <w:rsid w:val="003C0192"/>
    <w:rsid w:val="003C0C0E"/>
    <w:rsid w:val="003C0C1C"/>
    <w:rsid w:val="003C0C67"/>
    <w:rsid w:val="003C1274"/>
    <w:rsid w:val="003C1360"/>
    <w:rsid w:val="003C13D6"/>
    <w:rsid w:val="003C1681"/>
    <w:rsid w:val="003C17BC"/>
    <w:rsid w:val="003C22AC"/>
    <w:rsid w:val="003C25EB"/>
    <w:rsid w:val="003C25FB"/>
    <w:rsid w:val="003C393A"/>
    <w:rsid w:val="003C399A"/>
    <w:rsid w:val="003C4370"/>
    <w:rsid w:val="003C4CFE"/>
    <w:rsid w:val="003C5176"/>
    <w:rsid w:val="003C5AF0"/>
    <w:rsid w:val="003C5E08"/>
    <w:rsid w:val="003C61FF"/>
    <w:rsid w:val="003C621B"/>
    <w:rsid w:val="003C62A2"/>
    <w:rsid w:val="003C63A4"/>
    <w:rsid w:val="003C65E3"/>
    <w:rsid w:val="003C69FA"/>
    <w:rsid w:val="003C6CF0"/>
    <w:rsid w:val="003C6EAB"/>
    <w:rsid w:val="003C721A"/>
    <w:rsid w:val="003C7835"/>
    <w:rsid w:val="003C7841"/>
    <w:rsid w:val="003C79AF"/>
    <w:rsid w:val="003D02BE"/>
    <w:rsid w:val="003D035A"/>
    <w:rsid w:val="003D0464"/>
    <w:rsid w:val="003D0857"/>
    <w:rsid w:val="003D09A3"/>
    <w:rsid w:val="003D09F6"/>
    <w:rsid w:val="003D0C0B"/>
    <w:rsid w:val="003D0F9C"/>
    <w:rsid w:val="003D177A"/>
    <w:rsid w:val="003D1C67"/>
    <w:rsid w:val="003D20A7"/>
    <w:rsid w:val="003D22C0"/>
    <w:rsid w:val="003D24EB"/>
    <w:rsid w:val="003D279A"/>
    <w:rsid w:val="003D2863"/>
    <w:rsid w:val="003D2B28"/>
    <w:rsid w:val="003D2B58"/>
    <w:rsid w:val="003D302E"/>
    <w:rsid w:val="003D31A5"/>
    <w:rsid w:val="003D32F0"/>
    <w:rsid w:val="003D3850"/>
    <w:rsid w:val="003D3932"/>
    <w:rsid w:val="003D39E8"/>
    <w:rsid w:val="003D3BDD"/>
    <w:rsid w:val="003D3EE2"/>
    <w:rsid w:val="003D424A"/>
    <w:rsid w:val="003D425F"/>
    <w:rsid w:val="003D4493"/>
    <w:rsid w:val="003D4C27"/>
    <w:rsid w:val="003D523C"/>
    <w:rsid w:val="003D564A"/>
    <w:rsid w:val="003D58AC"/>
    <w:rsid w:val="003D58DF"/>
    <w:rsid w:val="003D5BD6"/>
    <w:rsid w:val="003D5DA2"/>
    <w:rsid w:val="003D5E32"/>
    <w:rsid w:val="003D5FFF"/>
    <w:rsid w:val="003D647D"/>
    <w:rsid w:val="003D64DD"/>
    <w:rsid w:val="003D71E9"/>
    <w:rsid w:val="003D7258"/>
    <w:rsid w:val="003D7399"/>
    <w:rsid w:val="003D7782"/>
    <w:rsid w:val="003D77CC"/>
    <w:rsid w:val="003D7FE9"/>
    <w:rsid w:val="003E0017"/>
    <w:rsid w:val="003E067C"/>
    <w:rsid w:val="003E10D6"/>
    <w:rsid w:val="003E1213"/>
    <w:rsid w:val="003E1323"/>
    <w:rsid w:val="003E1D55"/>
    <w:rsid w:val="003E2100"/>
    <w:rsid w:val="003E2728"/>
    <w:rsid w:val="003E27EA"/>
    <w:rsid w:val="003E2EA7"/>
    <w:rsid w:val="003E32F3"/>
    <w:rsid w:val="003E35A7"/>
    <w:rsid w:val="003E36F3"/>
    <w:rsid w:val="003E3925"/>
    <w:rsid w:val="003E396E"/>
    <w:rsid w:val="003E3FBE"/>
    <w:rsid w:val="003E4469"/>
    <w:rsid w:val="003E45ED"/>
    <w:rsid w:val="003E4B8C"/>
    <w:rsid w:val="003E4D4C"/>
    <w:rsid w:val="003E535E"/>
    <w:rsid w:val="003E5649"/>
    <w:rsid w:val="003E5727"/>
    <w:rsid w:val="003E59D4"/>
    <w:rsid w:val="003E5EDE"/>
    <w:rsid w:val="003E6048"/>
    <w:rsid w:val="003E622A"/>
    <w:rsid w:val="003E6239"/>
    <w:rsid w:val="003E62D4"/>
    <w:rsid w:val="003E62FA"/>
    <w:rsid w:val="003E6694"/>
    <w:rsid w:val="003E67F3"/>
    <w:rsid w:val="003E6AEC"/>
    <w:rsid w:val="003E6DAD"/>
    <w:rsid w:val="003E6EB9"/>
    <w:rsid w:val="003E7426"/>
    <w:rsid w:val="003E7781"/>
    <w:rsid w:val="003E7AAA"/>
    <w:rsid w:val="003E7B2F"/>
    <w:rsid w:val="003E7B9F"/>
    <w:rsid w:val="003E7CCA"/>
    <w:rsid w:val="003F0447"/>
    <w:rsid w:val="003F0644"/>
    <w:rsid w:val="003F079E"/>
    <w:rsid w:val="003F11D6"/>
    <w:rsid w:val="003F12BC"/>
    <w:rsid w:val="003F18CA"/>
    <w:rsid w:val="003F1BE2"/>
    <w:rsid w:val="003F2042"/>
    <w:rsid w:val="003F262F"/>
    <w:rsid w:val="003F287A"/>
    <w:rsid w:val="003F290E"/>
    <w:rsid w:val="003F3371"/>
    <w:rsid w:val="003F362F"/>
    <w:rsid w:val="003F3AD7"/>
    <w:rsid w:val="003F3D1E"/>
    <w:rsid w:val="003F3DCF"/>
    <w:rsid w:val="003F4668"/>
    <w:rsid w:val="003F4859"/>
    <w:rsid w:val="003F506F"/>
    <w:rsid w:val="003F52C5"/>
    <w:rsid w:val="003F5490"/>
    <w:rsid w:val="003F5B3F"/>
    <w:rsid w:val="003F5DEB"/>
    <w:rsid w:val="003F5EF8"/>
    <w:rsid w:val="003F67C1"/>
    <w:rsid w:val="003F6C47"/>
    <w:rsid w:val="003F6E53"/>
    <w:rsid w:val="003F747A"/>
    <w:rsid w:val="003F7493"/>
    <w:rsid w:val="003F74BA"/>
    <w:rsid w:val="003F7654"/>
    <w:rsid w:val="003F7E12"/>
    <w:rsid w:val="004003C8"/>
    <w:rsid w:val="004007BD"/>
    <w:rsid w:val="004009A8"/>
    <w:rsid w:val="00400B57"/>
    <w:rsid w:val="00400CFD"/>
    <w:rsid w:val="004013BD"/>
    <w:rsid w:val="004015E2"/>
    <w:rsid w:val="00401D73"/>
    <w:rsid w:val="00401DC1"/>
    <w:rsid w:val="00402213"/>
    <w:rsid w:val="004022DB"/>
    <w:rsid w:val="00402718"/>
    <w:rsid w:val="004029F1"/>
    <w:rsid w:val="00402BCB"/>
    <w:rsid w:val="00403083"/>
    <w:rsid w:val="0040310B"/>
    <w:rsid w:val="00403249"/>
    <w:rsid w:val="00403345"/>
    <w:rsid w:val="004033C1"/>
    <w:rsid w:val="004034AA"/>
    <w:rsid w:val="00403A18"/>
    <w:rsid w:val="00403BE1"/>
    <w:rsid w:val="00403D4C"/>
    <w:rsid w:val="004040AB"/>
    <w:rsid w:val="0040412E"/>
    <w:rsid w:val="004043A5"/>
    <w:rsid w:val="00404451"/>
    <w:rsid w:val="004046F4"/>
    <w:rsid w:val="00404B95"/>
    <w:rsid w:val="00404E77"/>
    <w:rsid w:val="00405278"/>
    <w:rsid w:val="004058EA"/>
    <w:rsid w:val="0040608D"/>
    <w:rsid w:val="004067E2"/>
    <w:rsid w:val="00407211"/>
    <w:rsid w:val="00407678"/>
    <w:rsid w:val="00407A45"/>
    <w:rsid w:val="00407CC3"/>
    <w:rsid w:val="004100F6"/>
    <w:rsid w:val="0041021B"/>
    <w:rsid w:val="00410531"/>
    <w:rsid w:val="004106F2"/>
    <w:rsid w:val="0041084D"/>
    <w:rsid w:val="00410B06"/>
    <w:rsid w:val="00410D2D"/>
    <w:rsid w:val="00411075"/>
    <w:rsid w:val="00411683"/>
    <w:rsid w:val="004120A8"/>
    <w:rsid w:val="0041231B"/>
    <w:rsid w:val="0041244C"/>
    <w:rsid w:val="004129E1"/>
    <w:rsid w:val="00412A28"/>
    <w:rsid w:val="00412C95"/>
    <w:rsid w:val="00412D73"/>
    <w:rsid w:val="0041322B"/>
    <w:rsid w:val="00413247"/>
    <w:rsid w:val="00413271"/>
    <w:rsid w:val="004138C6"/>
    <w:rsid w:val="00413D14"/>
    <w:rsid w:val="00413D5F"/>
    <w:rsid w:val="00414241"/>
    <w:rsid w:val="0041424E"/>
    <w:rsid w:val="0041467B"/>
    <w:rsid w:val="00414E51"/>
    <w:rsid w:val="00415570"/>
    <w:rsid w:val="00415706"/>
    <w:rsid w:val="0041588B"/>
    <w:rsid w:val="00415DA4"/>
    <w:rsid w:val="00415EB3"/>
    <w:rsid w:val="00416647"/>
    <w:rsid w:val="004173C0"/>
    <w:rsid w:val="00417472"/>
    <w:rsid w:val="0042000D"/>
    <w:rsid w:val="004201B5"/>
    <w:rsid w:val="00420641"/>
    <w:rsid w:val="00420AF5"/>
    <w:rsid w:val="00420F39"/>
    <w:rsid w:val="00420FF3"/>
    <w:rsid w:val="004215A0"/>
    <w:rsid w:val="00421C79"/>
    <w:rsid w:val="00422027"/>
    <w:rsid w:val="00422403"/>
    <w:rsid w:val="00422C78"/>
    <w:rsid w:val="004231F3"/>
    <w:rsid w:val="004235EA"/>
    <w:rsid w:val="004236EA"/>
    <w:rsid w:val="00423DB1"/>
    <w:rsid w:val="0042497D"/>
    <w:rsid w:val="00424CE1"/>
    <w:rsid w:val="00424D8C"/>
    <w:rsid w:val="00424D95"/>
    <w:rsid w:val="00424DC8"/>
    <w:rsid w:val="00424FEA"/>
    <w:rsid w:val="0042504E"/>
    <w:rsid w:val="00425346"/>
    <w:rsid w:val="00425380"/>
    <w:rsid w:val="0042591D"/>
    <w:rsid w:val="004259B2"/>
    <w:rsid w:val="00425DD0"/>
    <w:rsid w:val="004263E1"/>
    <w:rsid w:val="0042652F"/>
    <w:rsid w:val="004265EC"/>
    <w:rsid w:val="00426B93"/>
    <w:rsid w:val="00427366"/>
    <w:rsid w:val="004273F9"/>
    <w:rsid w:val="00427BF6"/>
    <w:rsid w:val="00427D9F"/>
    <w:rsid w:val="00427EA4"/>
    <w:rsid w:val="004301C0"/>
    <w:rsid w:val="0043025A"/>
    <w:rsid w:val="004303EE"/>
    <w:rsid w:val="004304F8"/>
    <w:rsid w:val="00430E5E"/>
    <w:rsid w:val="00430EE2"/>
    <w:rsid w:val="00430FA4"/>
    <w:rsid w:val="0043108C"/>
    <w:rsid w:val="0043110C"/>
    <w:rsid w:val="004311A0"/>
    <w:rsid w:val="004311B0"/>
    <w:rsid w:val="004319B9"/>
    <w:rsid w:val="00431D8A"/>
    <w:rsid w:val="0043201B"/>
    <w:rsid w:val="004327C2"/>
    <w:rsid w:val="0043289D"/>
    <w:rsid w:val="004331A9"/>
    <w:rsid w:val="004335FC"/>
    <w:rsid w:val="004337EB"/>
    <w:rsid w:val="00433C5B"/>
    <w:rsid w:val="00433DB4"/>
    <w:rsid w:val="00433E4C"/>
    <w:rsid w:val="004340DD"/>
    <w:rsid w:val="0043488A"/>
    <w:rsid w:val="00434C46"/>
    <w:rsid w:val="00434F94"/>
    <w:rsid w:val="00435081"/>
    <w:rsid w:val="004353D5"/>
    <w:rsid w:val="004354C3"/>
    <w:rsid w:val="004357CB"/>
    <w:rsid w:val="00435864"/>
    <w:rsid w:val="004360EB"/>
    <w:rsid w:val="00436CB8"/>
    <w:rsid w:val="00437198"/>
    <w:rsid w:val="00437411"/>
    <w:rsid w:val="00437BE0"/>
    <w:rsid w:val="00437FAB"/>
    <w:rsid w:val="0044005F"/>
    <w:rsid w:val="00440262"/>
    <w:rsid w:val="00440447"/>
    <w:rsid w:val="00440C96"/>
    <w:rsid w:val="00440FB2"/>
    <w:rsid w:val="00441849"/>
    <w:rsid w:val="00441AFE"/>
    <w:rsid w:val="00441B71"/>
    <w:rsid w:val="00441CBA"/>
    <w:rsid w:val="004423CA"/>
    <w:rsid w:val="00442D66"/>
    <w:rsid w:val="00443380"/>
    <w:rsid w:val="00443564"/>
    <w:rsid w:val="004436C1"/>
    <w:rsid w:val="00443910"/>
    <w:rsid w:val="00443926"/>
    <w:rsid w:val="00443FBD"/>
    <w:rsid w:val="004440D3"/>
    <w:rsid w:val="0044429D"/>
    <w:rsid w:val="00444370"/>
    <w:rsid w:val="00444C63"/>
    <w:rsid w:val="00444D33"/>
    <w:rsid w:val="00444D56"/>
    <w:rsid w:val="00444FD3"/>
    <w:rsid w:val="00445089"/>
    <w:rsid w:val="004451D1"/>
    <w:rsid w:val="0044545B"/>
    <w:rsid w:val="004454A5"/>
    <w:rsid w:val="004455E1"/>
    <w:rsid w:val="0044640E"/>
    <w:rsid w:val="00446A83"/>
    <w:rsid w:val="00446EB1"/>
    <w:rsid w:val="00446F82"/>
    <w:rsid w:val="00447283"/>
    <w:rsid w:val="00447415"/>
    <w:rsid w:val="00447692"/>
    <w:rsid w:val="00447A1F"/>
    <w:rsid w:val="00447AA7"/>
    <w:rsid w:val="00447B62"/>
    <w:rsid w:val="00447BF8"/>
    <w:rsid w:val="00447CFF"/>
    <w:rsid w:val="00447E74"/>
    <w:rsid w:val="00450382"/>
    <w:rsid w:val="00450C9F"/>
    <w:rsid w:val="00450DFE"/>
    <w:rsid w:val="00451784"/>
    <w:rsid w:val="004517D9"/>
    <w:rsid w:val="00451AC5"/>
    <w:rsid w:val="00451B8A"/>
    <w:rsid w:val="0045227B"/>
    <w:rsid w:val="00452868"/>
    <w:rsid w:val="00452D78"/>
    <w:rsid w:val="00452E1F"/>
    <w:rsid w:val="00452FDF"/>
    <w:rsid w:val="00453633"/>
    <w:rsid w:val="00453EC0"/>
    <w:rsid w:val="00454384"/>
    <w:rsid w:val="004545E6"/>
    <w:rsid w:val="00454854"/>
    <w:rsid w:val="00454BBF"/>
    <w:rsid w:val="004553FB"/>
    <w:rsid w:val="00455B7B"/>
    <w:rsid w:val="00455D63"/>
    <w:rsid w:val="00455FE0"/>
    <w:rsid w:val="0045603A"/>
    <w:rsid w:val="00456085"/>
    <w:rsid w:val="00456251"/>
    <w:rsid w:val="00456A13"/>
    <w:rsid w:val="00456A5F"/>
    <w:rsid w:val="00456CEF"/>
    <w:rsid w:val="00456EFA"/>
    <w:rsid w:val="00457010"/>
    <w:rsid w:val="0045751D"/>
    <w:rsid w:val="00457C1C"/>
    <w:rsid w:val="00460300"/>
    <w:rsid w:val="004604C5"/>
    <w:rsid w:val="00460572"/>
    <w:rsid w:val="004605CB"/>
    <w:rsid w:val="00460635"/>
    <w:rsid w:val="00460709"/>
    <w:rsid w:val="00460891"/>
    <w:rsid w:val="00460BA5"/>
    <w:rsid w:val="00460E60"/>
    <w:rsid w:val="004615B2"/>
    <w:rsid w:val="004615E3"/>
    <w:rsid w:val="00461609"/>
    <w:rsid w:val="004617DC"/>
    <w:rsid w:val="004619A3"/>
    <w:rsid w:val="00461F86"/>
    <w:rsid w:val="00462083"/>
    <w:rsid w:val="00462225"/>
    <w:rsid w:val="004626B9"/>
    <w:rsid w:val="004634EF"/>
    <w:rsid w:val="00463774"/>
    <w:rsid w:val="00463B40"/>
    <w:rsid w:val="00463DD5"/>
    <w:rsid w:val="004640D9"/>
    <w:rsid w:val="00464935"/>
    <w:rsid w:val="00464D66"/>
    <w:rsid w:val="00464F61"/>
    <w:rsid w:val="00465304"/>
    <w:rsid w:val="00465345"/>
    <w:rsid w:val="0046559C"/>
    <w:rsid w:val="004657BD"/>
    <w:rsid w:val="004657BE"/>
    <w:rsid w:val="004658F1"/>
    <w:rsid w:val="00465B3D"/>
    <w:rsid w:val="00465D4F"/>
    <w:rsid w:val="004667A3"/>
    <w:rsid w:val="0046693B"/>
    <w:rsid w:val="004675AB"/>
    <w:rsid w:val="004676F8"/>
    <w:rsid w:val="00467815"/>
    <w:rsid w:val="00467884"/>
    <w:rsid w:val="0047020A"/>
    <w:rsid w:val="00470A2B"/>
    <w:rsid w:val="00470C4B"/>
    <w:rsid w:val="0047167B"/>
    <w:rsid w:val="00471CB1"/>
    <w:rsid w:val="00471D72"/>
    <w:rsid w:val="004727D5"/>
    <w:rsid w:val="00472A0B"/>
    <w:rsid w:val="00472C5B"/>
    <w:rsid w:val="00472D5E"/>
    <w:rsid w:val="00472F15"/>
    <w:rsid w:val="00473142"/>
    <w:rsid w:val="00473B76"/>
    <w:rsid w:val="00473DDF"/>
    <w:rsid w:val="00474311"/>
    <w:rsid w:val="00474415"/>
    <w:rsid w:val="00474B9B"/>
    <w:rsid w:val="00474E18"/>
    <w:rsid w:val="00475083"/>
    <w:rsid w:val="004753D4"/>
    <w:rsid w:val="00475875"/>
    <w:rsid w:val="00475A86"/>
    <w:rsid w:val="00475BF7"/>
    <w:rsid w:val="00476C37"/>
    <w:rsid w:val="00476DA1"/>
    <w:rsid w:val="0047704C"/>
    <w:rsid w:val="004771B2"/>
    <w:rsid w:val="004778D9"/>
    <w:rsid w:val="0048023D"/>
    <w:rsid w:val="0048080D"/>
    <w:rsid w:val="00480A72"/>
    <w:rsid w:val="00480AB8"/>
    <w:rsid w:val="00480E59"/>
    <w:rsid w:val="004811CE"/>
    <w:rsid w:val="00481319"/>
    <w:rsid w:val="00481822"/>
    <w:rsid w:val="00481BA3"/>
    <w:rsid w:val="00481BB5"/>
    <w:rsid w:val="00481F19"/>
    <w:rsid w:val="004823FD"/>
    <w:rsid w:val="004825C0"/>
    <w:rsid w:val="00482C40"/>
    <w:rsid w:val="0048353A"/>
    <w:rsid w:val="00483D81"/>
    <w:rsid w:val="00483D8A"/>
    <w:rsid w:val="004849B2"/>
    <w:rsid w:val="00484D6B"/>
    <w:rsid w:val="00485042"/>
    <w:rsid w:val="0048539C"/>
    <w:rsid w:val="004853FA"/>
    <w:rsid w:val="00485E2E"/>
    <w:rsid w:val="004869CC"/>
    <w:rsid w:val="00486C4B"/>
    <w:rsid w:val="00486EF5"/>
    <w:rsid w:val="004873A4"/>
    <w:rsid w:val="00487C27"/>
    <w:rsid w:val="00487E45"/>
    <w:rsid w:val="00487E7D"/>
    <w:rsid w:val="00487F41"/>
    <w:rsid w:val="0049037F"/>
    <w:rsid w:val="0049067E"/>
    <w:rsid w:val="00490724"/>
    <w:rsid w:val="004909E8"/>
    <w:rsid w:val="004911D0"/>
    <w:rsid w:val="004912BE"/>
    <w:rsid w:val="004916AD"/>
    <w:rsid w:val="0049181A"/>
    <w:rsid w:val="00491E28"/>
    <w:rsid w:val="004920AC"/>
    <w:rsid w:val="00492522"/>
    <w:rsid w:val="0049252D"/>
    <w:rsid w:val="00492D04"/>
    <w:rsid w:val="00492E14"/>
    <w:rsid w:val="00492FE4"/>
    <w:rsid w:val="004939A3"/>
    <w:rsid w:val="00493BD4"/>
    <w:rsid w:val="00493C47"/>
    <w:rsid w:val="00493C56"/>
    <w:rsid w:val="0049409E"/>
    <w:rsid w:val="0049416C"/>
    <w:rsid w:val="0049468B"/>
    <w:rsid w:val="00494A61"/>
    <w:rsid w:val="00494E89"/>
    <w:rsid w:val="00494EA7"/>
    <w:rsid w:val="00495120"/>
    <w:rsid w:val="004958F2"/>
    <w:rsid w:val="00495C7C"/>
    <w:rsid w:val="004961C2"/>
    <w:rsid w:val="004963D1"/>
    <w:rsid w:val="004965F5"/>
    <w:rsid w:val="0049676A"/>
    <w:rsid w:val="004968D3"/>
    <w:rsid w:val="004968FE"/>
    <w:rsid w:val="00496A54"/>
    <w:rsid w:val="00496CFA"/>
    <w:rsid w:val="00497B87"/>
    <w:rsid w:val="00497C24"/>
    <w:rsid w:val="004A04D9"/>
    <w:rsid w:val="004A11AC"/>
    <w:rsid w:val="004A14B4"/>
    <w:rsid w:val="004A15AD"/>
    <w:rsid w:val="004A16FF"/>
    <w:rsid w:val="004A18F9"/>
    <w:rsid w:val="004A195E"/>
    <w:rsid w:val="004A1AC2"/>
    <w:rsid w:val="004A1AF9"/>
    <w:rsid w:val="004A1C09"/>
    <w:rsid w:val="004A1DE4"/>
    <w:rsid w:val="004A1ED7"/>
    <w:rsid w:val="004A25BB"/>
    <w:rsid w:val="004A26F7"/>
    <w:rsid w:val="004A28B6"/>
    <w:rsid w:val="004A29F3"/>
    <w:rsid w:val="004A2B13"/>
    <w:rsid w:val="004A2BA8"/>
    <w:rsid w:val="004A333D"/>
    <w:rsid w:val="004A33AA"/>
    <w:rsid w:val="004A4232"/>
    <w:rsid w:val="004A42D2"/>
    <w:rsid w:val="004A461F"/>
    <w:rsid w:val="004A4932"/>
    <w:rsid w:val="004A49F8"/>
    <w:rsid w:val="004A4F1D"/>
    <w:rsid w:val="004A5624"/>
    <w:rsid w:val="004A5922"/>
    <w:rsid w:val="004A5AB8"/>
    <w:rsid w:val="004A5BCF"/>
    <w:rsid w:val="004A63DD"/>
    <w:rsid w:val="004A6409"/>
    <w:rsid w:val="004A6464"/>
    <w:rsid w:val="004A64A9"/>
    <w:rsid w:val="004A661E"/>
    <w:rsid w:val="004A6B68"/>
    <w:rsid w:val="004A6E69"/>
    <w:rsid w:val="004A75EF"/>
    <w:rsid w:val="004A7680"/>
    <w:rsid w:val="004A78E5"/>
    <w:rsid w:val="004A7A31"/>
    <w:rsid w:val="004A7CB0"/>
    <w:rsid w:val="004B012B"/>
    <w:rsid w:val="004B03A1"/>
    <w:rsid w:val="004B0A54"/>
    <w:rsid w:val="004B0E12"/>
    <w:rsid w:val="004B0FDE"/>
    <w:rsid w:val="004B1282"/>
    <w:rsid w:val="004B18C6"/>
    <w:rsid w:val="004B1D22"/>
    <w:rsid w:val="004B221C"/>
    <w:rsid w:val="004B23ED"/>
    <w:rsid w:val="004B242E"/>
    <w:rsid w:val="004B256E"/>
    <w:rsid w:val="004B2629"/>
    <w:rsid w:val="004B2B5E"/>
    <w:rsid w:val="004B2B85"/>
    <w:rsid w:val="004B2D69"/>
    <w:rsid w:val="004B2E6F"/>
    <w:rsid w:val="004B3936"/>
    <w:rsid w:val="004B3C7C"/>
    <w:rsid w:val="004B42DF"/>
    <w:rsid w:val="004B436B"/>
    <w:rsid w:val="004B46C5"/>
    <w:rsid w:val="004B472C"/>
    <w:rsid w:val="004B4D0D"/>
    <w:rsid w:val="004B524C"/>
    <w:rsid w:val="004B52B6"/>
    <w:rsid w:val="004B541C"/>
    <w:rsid w:val="004B552A"/>
    <w:rsid w:val="004B5792"/>
    <w:rsid w:val="004B585E"/>
    <w:rsid w:val="004B58BD"/>
    <w:rsid w:val="004B5DE5"/>
    <w:rsid w:val="004B5E0A"/>
    <w:rsid w:val="004B675B"/>
    <w:rsid w:val="004B67D9"/>
    <w:rsid w:val="004B69B9"/>
    <w:rsid w:val="004B6B90"/>
    <w:rsid w:val="004B6C09"/>
    <w:rsid w:val="004B722E"/>
    <w:rsid w:val="004B7354"/>
    <w:rsid w:val="004B75E2"/>
    <w:rsid w:val="004B7AA2"/>
    <w:rsid w:val="004B7C73"/>
    <w:rsid w:val="004B7CBA"/>
    <w:rsid w:val="004B7EE8"/>
    <w:rsid w:val="004C004F"/>
    <w:rsid w:val="004C06D3"/>
    <w:rsid w:val="004C089E"/>
    <w:rsid w:val="004C0A47"/>
    <w:rsid w:val="004C0C93"/>
    <w:rsid w:val="004C1060"/>
    <w:rsid w:val="004C1152"/>
    <w:rsid w:val="004C1E50"/>
    <w:rsid w:val="004C1F78"/>
    <w:rsid w:val="004C2489"/>
    <w:rsid w:val="004C26AF"/>
    <w:rsid w:val="004C2E31"/>
    <w:rsid w:val="004C33A1"/>
    <w:rsid w:val="004C3ACB"/>
    <w:rsid w:val="004C3BE7"/>
    <w:rsid w:val="004C3C3B"/>
    <w:rsid w:val="004C3C40"/>
    <w:rsid w:val="004C3FC7"/>
    <w:rsid w:val="004C4187"/>
    <w:rsid w:val="004C41FF"/>
    <w:rsid w:val="004C46E8"/>
    <w:rsid w:val="004C495A"/>
    <w:rsid w:val="004C54DC"/>
    <w:rsid w:val="004C5956"/>
    <w:rsid w:val="004C5F51"/>
    <w:rsid w:val="004C633D"/>
    <w:rsid w:val="004C65B2"/>
    <w:rsid w:val="004C668A"/>
    <w:rsid w:val="004C70E1"/>
    <w:rsid w:val="004C7593"/>
    <w:rsid w:val="004C777A"/>
    <w:rsid w:val="004D0342"/>
    <w:rsid w:val="004D06E4"/>
    <w:rsid w:val="004D0C2F"/>
    <w:rsid w:val="004D0D89"/>
    <w:rsid w:val="004D0F54"/>
    <w:rsid w:val="004D106F"/>
    <w:rsid w:val="004D13D5"/>
    <w:rsid w:val="004D19FC"/>
    <w:rsid w:val="004D1CF8"/>
    <w:rsid w:val="004D2291"/>
    <w:rsid w:val="004D237C"/>
    <w:rsid w:val="004D2869"/>
    <w:rsid w:val="004D2FE4"/>
    <w:rsid w:val="004D34C1"/>
    <w:rsid w:val="004D3595"/>
    <w:rsid w:val="004D359D"/>
    <w:rsid w:val="004D38CB"/>
    <w:rsid w:val="004D39AF"/>
    <w:rsid w:val="004D3E68"/>
    <w:rsid w:val="004D4911"/>
    <w:rsid w:val="004D4BC7"/>
    <w:rsid w:val="004D4F5E"/>
    <w:rsid w:val="004D589A"/>
    <w:rsid w:val="004D5CBB"/>
    <w:rsid w:val="004D5EDD"/>
    <w:rsid w:val="004D6743"/>
    <w:rsid w:val="004D6DDC"/>
    <w:rsid w:val="004D721D"/>
    <w:rsid w:val="004D785F"/>
    <w:rsid w:val="004D7FB4"/>
    <w:rsid w:val="004E023B"/>
    <w:rsid w:val="004E0471"/>
    <w:rsid w:val="004E147D"/>
    <w:rsid w:val="004E15D7"/>
    <w:rsid w:val="004E1EDE"/>
    <w:rsid w:val="004E21E2"/>
    <w:rsid w:val="004E2FF5"/>
    <w:rsid w:val="004E3815"/>
    <w:rsid w:val="004E3BCF"/>
    <w:rsid w:val="004E3C6D"/>
    <w:rsid w:val="004E3DB1"/>
    <w:rsid w:val="004E44E1"/>
    <w:rsid w:val="004E4699"/>
    <w:rsid w:val="004E4F9F"/>
    <w:rsid w:val="004E5708"/>
    <w:rsid w:val="004E572E"/>
    <w:rsid w:val="004E5BDA"/>
    <w:rsid w:val="004E6050"/>
    <w:rsid w:val="004E641D"/>
    <w:rsid w:val="004E6813"/>
    <w:rsid w:val="004E6E99"/>
    <w:rsid w:val="004E70AD"/>
    <w:rsid w:val="004E7252"/>
    <w:rsid w:val="004E746F"/>
    <w:rsid w:val="004E75DA"/>
    <w:rsid w:val="004E7618"/>
    <w:rsid w:val="004F0168"/>
    <w:rsid w:val="004F0CC4"/>
    <w:rsid w:val="004F0E5A"/>
    <w:rsid w:val="004F14A0"/>
    <w:rsid w:val="004F1572"/>
    <w:rsid w:val="004F1B95"/>
    <w:rsid w:val="004F1C5E"/>
    <w:rsid w:val="004F1F84"/>
    <w:rsid w:val="004F2B18"/>
    <w:rsid w:val="004F2B39"/>
    <w:rsid w:val="004F3208"/>
    <w:rsid w:val="004F3928"/>
    <w:rsid w:val="004F3B45"/>
    <w:rsid w:val="004F3F1E"/>
    <w:rsid w:val="004F41BA"/>
    <w:rsid w:val="004F4729"/>
    <w:rsid w:val="004F489C"/>
    <w:rsid w:val="004F5275"/>
    <w:rsid w:val="004F5417"/>
    <w:rsid w:val="004F59DC"/>
    <w:rsid w:val="004F5A93"/>
    <w:rsid w:val="004F5B9D"/>
    <w:rsid w:val="004F5E31"/>
    <w:rsid w:val="004F5F1D"/>
    <w:rsid w:val="004F5FF9"/>
    <w:rsid w:val="004F603B"/>
    <w:rsid w:val="004F6A41"/>
    <w:rsid w:val="004F6CDA"/>
    <w:rsid w:val="004F6EEB"/>
    <w:rsid w:val="004F7576"/>
    <w:rsid w:val="004F7933"/>
    <w:rsid w:val="004F7E12"/>
    <w:rsid w:val="00500149"/>
    <w:rsid w:val="00500326"/>
    <w:rsid w:val="005006A7"/>
    <w:rsid w:val="005006DE"/>
    <w:rsid w:val="00500AA6"/>
    <w:rsid w:val="00501034"/>
    <w:rsid w:val="0050106A"/>
    <w:rsid w:val="005011A1"/>
    <w:rsid w:val="005012DD"/>
    <w:rsid w:val="00501544"/>
    <w:rsid w:val="005017F5"/>
    <w:rsid w:val="0050197A"/>
    <w:rsid w:val="00501F23"/>
    <w:rsid w:val="00502012"/>
    <w:rsid w:val="005021C5"/>
    <w:rsid w:val="00502C6C"/>
    <w:rsid w:val="00502C8F"/>
    <w:rsid w:val="00502D5F"/>
    <w:rsid w:val="00503909"/>
    <w:rsid w:val="00503A2D"/>
    <w:rsid w:val="00503D0B"/>
    <w:rsid w:val="00503F6F"/>
    <w:rsid w:val="005040AE"/>
    <w:rsid w:val="00504248"/>
    <w:rsid w:val="00504563"/>
    <w:rsid w:val="00504715"/>
    <w:rsid w:val="00504EC8"/>
    <w:rsid w:val="00504F0E"/>
    <w:rsid w:val="00505B27"/>
    <w:rsid w:val="00505BDD"/>
    <w:rsid w:val="00505C3C"/>
    <w:rsid w:val="00506100"/>
    <w:rsid w:val="00506CDB"/>
    <w:rsid w:val="005073EF"/>
    <w:rsid w:val="00510122"/>
    <w:rsid w:val="00510354"/>
    <w:rsid w:val="00510383"/>
    <w:rsid w:val="00511286"/>
    <w:rsid w:val="005113F0"/>
    <w:rsid w:val="005113F6"/>
    <w:rsid w:val="005117D7"/>
    <w:rsid w:val="005118F2"/>
    <w:rsid w:val="005125E7"/>
    <w:rsid w:val="00512CDC"/>
    <w:rsid w:val="00513507"/>
    <w:rsid w:val="00513854"/>
    <w:rsid w:val="005139F4"/>
    <w:rsid w:val="00513A1B"/>
    <w:rsid w:val="00513E0E"/>
    <w:rsid w:val="005141C1"/>
    <w:rsid w:val="00514235"/>
    <w:rsid w:val="00514BE9"/>
    <w:rsid w:val="00514C27"/>
    <w:rsid w:val="00514CB1"/>
    <w:rsid w:val="00514CB7"/>
    <w:rsid w:val="00515362"/>
    <w:rsid w:val="005153D1"/>
    <w:rsid w:val="005154EA"/>
    <w:rsid w:val="005157EF"/>
    <w:rsid w:val="0051611B"/>
    <w:rsid w:val="0051644D"/>
    <w:rsid w:val="005167B0"/>
    <w:rsid w:val="00516882"/>
    <w:rsid w:val="0051743A"/>
    <w:rsid w:val="00517560"/>
    <w:rsid w:val="00517AD4"/>
    <w:rsid w:val="00517DCC"/>
    <w:rsid w:val="00517EC4"/>
    <w:rsid w:val="005200CB"/>
    <w:rsid w:val="0052046F"/>
    <w:rsid w:val="005207FB"/>
    <w:rsid w:val="005212C3"/>
    <w:rsid w:val="00521B3B"/>
    <w:rsid w:val="0052227D"/>
    <w:rsid w:val="00522573"/>
    <w:rsid w:val="00522660"/>
    <w:rsid w:val="005227F7"/>
    <w:rsid w:val="00522D3C"/>
    <w:rsid w:val="00522FB3"/>
    <w:rsid w:val="00523633"/>
    <w:rsid w:val="00523DC1"/>
    <w:rsid w:val="00524202"/>
    <w:rsid w:val="0052481E"/>
    <w:rsid w:val="00524F4D"/>
    <w:rsid w:val="00524F4F"/>
    <w:rsid w:val="00525959"/>
    <w:rsid w:val="005259F7"/>
    <w:rsid w:val="00525F6C"/>
    <w:rsid w:val="005260F4"/>
    <w:rsid w:val="00526180"/>
    <w:rsid w:val="00526491"/>
    <w:rsid w:val="00526612"/>
    <w:rsid w:val="00526EA0"/>
    <w:rsid w:val="00527193"/>
    <w:rsid w:val="005272F9"/>
    <w:rsid w:val="00527360"/>
    <w:rsid w:val="005276E3"/>
    <w:rsid w:val="005278AB"/>
    <w:rsid w:val="005302BC"/>
    <w:rsid w:val="00531073"/>
    <w:rsid w:val="005310BB"/>
    <w:rsid w:val="0053149C"/>
    <w:rsid w:val="00531590"/>
    <w:rsid w:val="005315E7"/>
    <w:rsid w:val="005316F1"/>
    <w:rsid w:val="005318D4"/>
    <w:rsid w:val="00531EDE"/>
    <w:rsid w:val="00531FF8"/>
    <w:rsid w:val="005324F9"/>
    <w:rsid w:val="005326D6"/>
    <w:rsid w:val="00532708"/>
    <w:rsid w:val="00533337"/>
    <w:rsid w:val="00533D34"/>
    <w:rsid w:val="00533DB7"/>
    <w:rsid w:val="0053401D"/>
    <w:rsid w:val="00534875"/>
    <w:rsid w:val="005349B5"/>
    <w:rsid w:val="00534A8E"/>
    <w:rsid w:val="00534C08"/>
    <w:rsid w:val="00534D29"/>
    <w:rsid w:val="005351FE"/>
    <w:rsid w:val="00535259"/>
    <w:rsid w:val="00535581"/>
    <w:rsid w:val="005357BD"/>
    <w:rsid w:val="005359D1"/>
    <w:rsid w:val="00535B38"/>
    <w:rsid w:val="00535C6F"/>
    <w:rsid w:val="005366E9"/>
    <w:rsid w:val="005368AF"/>
    <w:rsid w:val="00537003"/>
    <w:rsid w:val="0053746F"/>
    <w:rsid w:val="005374D4"/>
    <w:rsid w:val="00537B4C"/>
    <w:rsid w:val="00537C93"/>
    <w:rsid w:val="00537D05"/>
    <w:rsid w:val="00537DC6"/>
    <w:rsid w:val="00537DD6"/>
    <w:rsid w:val="00540222"/>
    <w:rsid w:val="00540B04"/>
    <w:rsid w:val="00540CEB"/>
    <w:rsid w:val="005417FC"/>
    <w:rsid w:val="00541AD5"/>
    <w:rsid w:val="00541EEE"/>
    <w:rsid w:val="00541F61"/>
    <w:rsid w:val="005422D3"/>
    <w:rsid w:val="005431C3"/>
    <w:rsid w:val="005434C9"/>
    <w:rsid w:val="0054359A"/>
    <w:rsid w:val="005435E2"/>
    <w:rsid w:val="005436D7"/>
    <w:rsid w:val="005436F6"/>
    <w:rsid w:val="0054378E"/>
    <w:rsid w:val="00543B83"/>
    <w:rsid w:val="00543E6A"/>
    <w:rsid w:val="00543E7E"/>
    <w:rsid w:val="00543ED8"/>
    <w:rsid w:val="00543F68"/>
    <w:rsid w:val="005440A6"/>
    <w:rsid w:val="00544239"/>
    <w:rsid w:val="00544372"/>
    <w:rsid w:val="005443D8"/>
    <w:rsid w:val="00544B7A"/>
    <w:rsid w:val="00545A58"/>
    <w:rsid w:val="00545D69"/>
    <w:rsid w:val="00546174"/>
    <w:rsid w:val="00546285"/>
    <w:rsid w:val="00547B8B"/>
    <w:rsid w:val="00547C79"/>
    <w:rsid w:val="00547D42"/>
    <w:rsid w:val="00547DFB"/>
    <w:rsid w:val="00547F98"/>
    <w:rsid w:val="0055007C"/>
    <w:rsid w:val="00550373"/>
    <w:rsid w:val="00550524"/>
    <w:rsid w:val="00550879"/>
    <w:rsid w:val="00551A25"/>
    <w:rsid w:val="005520F6"/>
    <w:rsid w:val="00552113"/>
    <w:rsid w:val="0055237C"/>
    <w:rsid w:val="00552C59"/>
    <w:rsid w:val="005533CB"/>
    <w:rsid w:val="005533DF"/>
    <w:rsid w:val="0055360F"/>
    <w:rsid w:val="005536DF"/>
    <w:rsid w:val="00554690"/>
    <w:rsid w:val="0055495C"/>
    <w:rsid w:val="00554C5A"/>
    <w:rsid w:val="00554DC0"/>
    <w:rsid w:val="00555092"/>
    <w:rsid w:val="005552F8"/>
    <w:rsid w:val="00555492"/>
    <w:rsid w:val="005556E4"/>
    <w:rsid w:val="0055577F"/>
    <w:rsid w:val="00555BA7"/>
    <w:rsid w:val="00555C17"/>
    <w:rsid w:val="00556090"/>
    <w:rsid w:val="005563F8"/>
    <w:rsid w:val="0055642A"/>
    <w:rsid w:val="00557057"/>
    <w:rsid w:val="00557062"/>
    <w:rsid w:val="0055716D"/>
    <w:rsid w:val="005573D7"/>
    <w:rsid w:val="00557722"/>
    <w:rsid w:val="00557A30"/>
    <w:rsid w:val="00557D1F"/>
    <w:rsid w:val="005602D6"/>
    <w:rsid w:val="005605D0"/>
    <w:rsid w:val="005608AC"/>
    <w:rsid w:val="00560901"/>
    <w:rsid w:val="00560AE7"/>
    <w:rsid w:val="00560D3E"/>
    <w:rsid w:val="0056136B"/>
    <w:rsid w:val="0056141D"/>
    <w:rsid w:val="005617D8"/>
    <w:rsid w:val="00561A57"/>
    <w:rsid w:val="00561DB3"/>
    <w:rsid w:val="0056250C"/>
    <w:rsid w:val="0056261E"/>
    <w:rsid w:val="00563246"/>
    <w:rsid w:val="005633BC"/>
    <w:rsid w:val="00563582"/>
    <w:rsid w:val="005639FF"/>
    <w:rsid w:val="00563BCF"/>
    <w:rsid w:val="00563DA3"/>
    <w:rsid w:val="00563DE3"/>
    <w:rsid w:val="00564668"/>
    <w:rsid w:val="005646E3"/>
    <w:rsid w:val="005648C0"/>
    <w:rsid w:val="00565074"/>
    <w:rsid w:val="005653E3"/>
    <w:rsid w:val="005656FC"/>
    <w:rsid w:val="00565B6E"/>
    <w:rsid w:val="00565FE8"/>
    <w:rsid w:val="0056631A"/>
    <w:rsid w:val="0056661A"/>
    <w:rsid w:val="0056686A"/>
    <w:rsid w:val="00566AD4"/>
    <w:rsid w:val="00566EF6"/>
    <w:rsid w:val="0056702C"/>
    <w:rsid w:val="0056718F"/>
    <w:rsid w:val="00567332"/>
    <w:rsid w:val="005674BB"/>
    <w:rsid w:val="005674FD"/>
    <w:rsid w:val="0056756C"/>
    <w:rsid w:val="00567637"/>
    <w:rsid w:val="005679D1"/>
    <w:rsid w:val="00567A85"/>
    <w:rsid w:val="00570034"/>
    <w:rsid w:val="0057135F"/>
    <w:rsid w:val="00571B97"/>
    <w:rsid w:val="00571D86"/>
    <w:rsid w:val="00571ED4"/>
    <w:rsid w:val="0057226F"/>
    <w:rsid w:val="00572674"/>
    <w:rsid w:val="005728EF"/>
    <w:rsid w:val="005729E8"/>
    <w:rsid w:val="00572A52"/>
    <w:rsid w:val="0057348E"/>
    <w:rsid w:val="005736EB"/>
    <w:rsid w:val="005738C8"/>
    <w:rsid w:val="00574244"/>
    <w:rsid w:val="00575581"/>
    <w:rsid w:val="005759A8"/>
    <w:rsid w:val="00575C86"/>
    <w:rsid w:val="00575F1F"/>
    <w:rsid w:val="00576300"/>
    <w:rsid w:val="0057690A"/>
    <w:rsid w:val="00576A1B"/>
    <w:rsid w:val="00576A92"/>
    <w:rsid w:val="00576EAB"/>
    <w:rsid w:val="00576FFA"/>
    <w:rsid w:val="005776B7"/>
    <w:rsid w:val="005776BC"/>
    <w:rsid w:val="00577D98"/>
    <w:rsid w:val="0058070A"/>
    <w:rsid w:val="00580C02"/>
    <w:rsid w:val="0058107C"/>
    <w:rsid w:val="0058117E"/>
    <w:rsid w:val="005812A6"/>
    <w:rsid w:val="005813CA"/>
    <w:rsid w:val="0058199F"/>
    <w:rsid w:val="00581DE0"/>
    <w:rsid w:val="00582199"/>
    <w:rsid w:val="00582627"/>
    <w:rsid w:val="005828B4"/>
    <w:rsid w:val="005828F0"/>
    <w:rsid w:val="00582951"/>
    <w:rsid w:val="00582976"/>
    <w:rsid w:val="00582C17"/>
    <w:rsid w:val="00582C5A"/>
    <w:rsid w:val="00582D98"/>
    <w:rsid w:val="00582F46"/>
    <w:rsid w:val="00582FD2"/>
    <w:rsid w:val="005833A6"/>
    <w:rsid w:val="00583507"/>
    <w:rsid w:val="00583A33"/>
    <w:rsid w:val="00583A93"/>
    <w:rsid w:val="0058425D"/>
    <w:rsid w:val="005842A5"/>
    <w:rsid w:val="00584989"/>
    <w:rsid w:val="00584A23"/>
    <w:rsid w:val="00584ADD"/>
    <w:rsid w:val="00584CC5"/>
    <w:rsid w:val="0058528D"/>
    <w:rsid w:val="00586694"/>
    <w:rsid w:val="00586C19"/>
    <w:rsid w:val="00586F48"/>
    <w:rsid w:val="00586F63"/>
    <w:rsid w:val="0058713A"/>
    <w:rsid w:val="005874EB"/>
    <w:rsid w:val="005878E4"/>
    <w:rsid w:val="0059039B"/>
    <w:rsid w:val="00590CEF"/>
    <w:rsid w:val="00591274"/>
    <w:rsid w:val="005914E6"/>
    <w:rsid w:val="00591511"/>
    <w:rsid w:val="005915BD"/>
    <w:rsid w:val="00591913"/>
    <w:rsid w:val="00591923"/>
    <w:rsid w:val="00591C0E"/>
    <w:rsid w:val="005926E9"/>
    <w:rsid w:val="00592709"/>
    <w:rsid w:val="00592AE5"/>
    <w:rsid w:val="00592DD9"/>
    <w:rsid w:val="0059318A"/>
    <w:rsid w:val="005932CA"/>
    <w:rsid w:val="005932E0"/>
    <w:rsid w:val="0059370F"/>
    <w:rsid w:val="005937E1"/>
    <w:rsid w:val="00593933"/>
    <w:rsid w:val="00593CA3"/>
    <w:rsid w:val="00593CA5"/>
    <w:rsid w:val="00593D07"/>
    <w:rsid w:val="00594409"/>
    <w:rsid w:val="0059498C"/>
    <w:rsid w:val="00594C97"/>
    <w:rsid w:val="0059534B"/>
    <w:rsid w:val="00595843"/>
    <w:rsid w:val="005959AA"/>
    <w:rsid w:val="00595B84"/>
    <w:rsid w:val="00595BDD"/>
    <w:rsid w:val="00595F22"/>
    <w:rsid w:val="00596516"/>
    <w:rsid w:val="00596855"/>
    <w:rsid w:val="00596AC2"/>
    <w:rsid w:val="00596C7C"/>
    <w:rsid w:val="00597410"/>
    <w:rsid w:val="005976E7"/>
    <w:rsid w:val="00597810"/>
    <w:rsid w:val="00597890"/>
    <w:rsid w:val="00597A54"/>
    <w:rsid w:val="00597BA2"/>
    <w:rsid w:val="005A007E"/>
    <w:rsid w:val="005A0818"/>
    <w:rsid w:val="005A0E4E"/>
    <w:rsid w:val="005A0F23"/>
    <w:rsid w:val="005A0F2D"/>
    <w:rsid w:val="005A104A"/>
    <w:rsid w:val="005A195C"/>
    <w:rsid w:val="005A19EF"/>
    <w:rsid w:val="005A2183"/>
    <w:rsid w:val="005A30E3"/>
    <w:rsid w:val="005A34C6"/>
    <w:rsid w:val="005A3603"/>
    <w:rsid w:val="005A4188"/>
    <w:rsid w:val="005A41F2"/>
    <w:rsid w:val="005A48D7"/>
    <w:rsid w:val="005A48F7"/>
    <w:rsid w:val="005A4D7C"/>
    <w:rsid w:val="005A51E1"/>
    <w:rsid w:val="005A54AB"/>
    <w:rsid w:val="005A5B68"/>
    <w:rsid w:val="005A5DCC"/>
    <w:rsid w:val="005A642E"/>
    <w:rsid w:val="005A64BA"/>
    <w:rsid w:val="005A668F"/>
    <w:rsid w:val="005A6B5F"/>
    <w:rsid w:val="005A6D5F"/>
    <w:rsid w:val="005A7126"/>
    <w:rsid w:val="005A730C"/>
    <w:rsid w:val="005A7539"/>
    <w:rsid w:val="005A78CC"/>
    <w:rsid w:val="005A7B32"/>
    <w:rsid w:val="005A7C99"/>
    <w:rsid w:val="005A7D75"/>
    <w:rsid w:val="005A7EB5"/>
    <w:rsid w:val="005B003C"/>
    <w:rsid w:val="005B0375"/>
    <w:rsid w:val="005B0454"/>
    <w:rsid w:val="005B0857"/>
    <w:rsid w:val="005B0ADE"/>
    <w:rsid w:val="005B0C97"/>
    <w:rsid w:val="005B198C"/>
    <w:rsid w:val="005B1B50"/>
    <w:rsid w:val="005B1C14"/>
    <w:rsid w:val="005B1E6C"/>
    <w:rsid w:val="005B218E"/>
    <w:rsid w:val="005B2317"/>
    <w:rsid w:val="005B2B7B"/>
    <w:rsid w:val="005B2C15"/>
    <w:rsid w:val="005B2CAC"/>
    <w:rsid w:val="005B2ED5"/>
    <w:rsid w:val="005B2F61"/>
    <w:rsid w:val="005B3098"/>
    <w:rsid w:val="005B33EF"/>
    <w:rsid w:val="005B3891"/>
    <w:rsid w:val="005B3C47"/>
    <w:rsid w:val="005B3D5A"/>
    <w:rsid w:val="005B3F87"/>
    <w:rsid w:val="005B3FDB"/>
    <w:rsid w:val="005B4553"/>
    <w:rsid w:val="005B48B5"/>
    <w:rsid w:val="005B4A62"/>
    <w:rsid w:val="005B4AB5"/>
    <w:rsid w:val="005B52C6"/>
    <w:rsid w:val="005B547C"/>
    <w:rsid w:val="005B55AD"/>
    <w:rsid w:val="005B5693"/>
    <w:rsid w:val="005B5AC1"/>
    <w:rsid w:val="005B5DBA"/>
    <w:rsid w:val="005B6540"/>
    <w:rsid w:val="005B65C1"/>
    <w:rsid w:val="005B6907"/>
    <w:rsid w:val="005B6C0F"/>
    <w:rsid w:val="005B6FFC"/>
    <w:rsid w:val="005B70A8"/>
    <w:rsid w:val="005B745A"/>
    <w:rsid w:val="005B765F"/>
    <w:rsid w:val="005B7C86"/>
    <w:rsid w:val="005B7F53"/>
    <w:rsid w:val="005B7FE7"/>
    <w:rsid w:val="005C044C"/>
    <w:rsid w:val="005C0462"/>
    <w:rsid w:val="005C0844"/>
    <w:rsid w:val="005C0D8A"/>
    <w:rsid w:val="005C14F6"/>
    <w:rsid w:val="005C194C"/>
    <w:rsid w:val="005C217E"/>
    <w:rsid w:val="005C23BC"/>
    <w:rsid w:val="005C2948"/>
    <w:rsid w:val="005C3298"/>
    <w:rsid w:val="005C32AC"/>
    <w:rsid w:val="005C3527"/>
    <w:rsid w:val="005C3678"/>
    <w:rsid w:val="005C3726"/>
    <w:rsid w:val="005C3992"/>
    <w:rsid w:val="005C3CCA"/>
    <w:rsid w:val="005C3F7D"/>
    <w:rsid w:val="005C44AF"/>
    <w:rsid w:val="005C4617"/>
    <w:rsid w:val="005C483E"/>
    <w:rsid w:val="005C4CD5"/>
    <w:rsid w:val="005C4DAE"/>
    <w:rsid w:val="005C4DEF"/>
    <w:rsid w:val="005C4E55"/>
    <w:rsid w:val="005C4EBA"/>
    <w:rsid w:val="005C4F6F"/>
    <w:rsid w:val="005C51A6"/>
    <w:rsid w:val="005C5CDF"/>
    <w:rsid w:val="005C5CF3"/>
    <w:rsid w:val="005C6485"/>
    <w:rsid w:val="005C689A"/>
    <w:rsid w:val="005C69E6"/>
    <w:rsid w:val="005C7576"/>
    <w:rsid w:val="005C75BB"/>
    <w:rsid w:val="005C75CC"/>
    <w:rsid w:val="005C7804"/>
    <w:rsid w:val="005C7A10"/>
    <w:rsid w:val="005C7CAC"/>
    <w:rsid w:val="005C7D2F"/>
    <w:rsid w:val="005D03BE"/>
    <w:rsid w:val="005D0584"/>
    <w:rsid w:val="005D0621"/>
    <w:rsid w:val="005D0F95"/>
    <w:rsid w:val="005D120D"/>
    <w:rsid w:val="005D195A"/>
    <w:rsid w:val="005D219D"/>
    <w:rsid w:val="005D29AF"/>
    <w:rsid w:val="005D32C7"/>
    <w:rsid w:val="005D3302"/>
    <w:rsid w:val="005D3679"/>
    <w:rsid w:val="005D3E65"/>
    <w:rsid w:val="005D3F1D"/>
    <w:rsid w:val="005D5167"/>
    <w:rsid w:val="005D5633"/>
    <w:rsid w:val="005D5998"/>
    <w:rsid w:val="005D5CD0"/>
    <w:rsid w:val="005D5D8C"/>
    <w:rsid w:val="005D5FA7"/>
    <w:rsid w:val="005D600A"/>
    <w:rsid w:val="005D60B4"/>
    <w:rsid w:val="005D64A0"/>
    <w:rsid w:val="005D68D6"/>
    <w:rsid w:val="005D6CB3"/>
    <w:rsid w:val="005D6DE5"/>
    <w:rsid w:val="005D71F9"/>
    <w:rsid w:val="005D76F9"/>
    <w:rsid w:val="005D7951"/>
    <w:rsid w:val="005E026C"/>
    <w:rsid w:val="005E065E"/>
    <w:rsid w:val="005E1058"/>
    <w:rsid w:val="005E10EC"/>
    <w:rsid w:val="005E1131"/>
    <w:rsid w:val="005E11E6"/>
    <w:rsid w:val="005E1B13"/>
    <w:rsid w:val="005E1E1D"/>
    <w:rsid w:val="005E1ECA"/>
    <w:rsid w:val="005E2ACB"/>
    <w:rsid w:val="005E2B9A"/>
    <w:rsid w:val="005E34C0"/>
    <w:rsid w:val="005E34D9"/>
    <w:rsid w:val="005E3E07"/>
    <w:rsid w:val="005E3ED4"/>
    <w:rsid w:val="005E3F56"/>
    <w:rsid w:val="005E454A"/>
    <w:rsid w:val="005E4BF9"/>
    <w:rsid w:val="005E4CD6"/>
    <w:rsid w:val="005E52DA"/>
    <w:rsid w:val="005E53F5"/>
    <w:rsid w:val="005E5449"/>
    <w:rsid w:val="005E56D4"/>
    <w:rsid w:val="005E5791"/>
    <w:rsid w:val="005E58BE"/>
    <w:rsid w:val="005E59F2"/>
    <w:rsid w:val="005E5C4A"/>
    <w:rsid w:val="005E5CCF"/>
    <w:rsid w:val="005E6669"/>
    <w:rsid w:val="005E6C16"/>
    <w:rsid w:val="005E7655"/>
    <w:rsid w:val="005E7685"/>
    <w:rsid w:val="005E7909"/>
    <w:rsid w:val="005E7A23"/>
    <w:rsid w:val="005E7CAB"/>
    <w:rsid w:val="005E7FAD"/>
    <w:rsid w:val="005F003C"/>
    <w:rsid w:val="005F0687"/>
    <w:rsid w:val="005F0A66"/>
    <w:rsid w:val="005F0BF4"/>
    <w:rsid w:val="005F0C7E"/>
    <w:rsid w:val="005F0FE9"/>
    <w:rsid w:val="005F11B4"/>
    <w:rsid w:val="005F18A8"/>
    <w:rsid w:val="005F1AE3"/>
    <w:rsid w:val="005F1B55"/>
    <w:rsid w:val="005F1BE4"/>
    <w:rsid w:val="005F1C69"/>
    <w:rsid w:val="005F2079"/>
    <w:rsid w:val="005F2557"/>
    <w:rsid w:val="005F2661"/>
    <w:rsid w:val="005F268B"/>
    <w:rsid w:val="005F276B"/>
    <w:rsid w:val="005F2AEF"/>
    <w:rsid w:val="005F3406"/>
    <w:rsid w:val="005F34AE"/>
    <w:rsid w:val="005F389A"/>
    <w:rsid w:val="005F3982"/>
    <w:rsid w:val="005F39EB"/>
    <w:rsid w:val="005F414F"/>
    <w:rsid w:val="005F4856"/>
    <w:rsid w:val="005F5213"/>
    <w:rsid w:val="005F5540"/>
    <w:rsid w:val="005F5997"/>
    <w:rsid w:val="005F5C64"/>
    <w:rsid w:val="005F65D8"/>
    <w:rsid w:val="005F6876"/>
    <w:rsid w:val="005F6A39"/>
    <w:rsid w:val="005F6FD3"/>
    <w:rsid w:val="005F6FF2"/>
    <w:rsid w:val="005F76C0"/>
    <w:rsid w:val="005F7847"/>
    <w:rsid w:val="005F78E5"/>
    <w:rsid w:val="005F7B7D"/>
    <w:rsid w:val="005F7E39"/>
    <w:rsid w:val="00600229"/>
    <w:rsid w:val="0060037E"/>
    <w:rsid w:val="00600C6F"/>
    <w:rsid w:val="00600CF3"/>
    <w:rsid w:val="00600E5E"/>
    <w:rsid w:val="006010C8"/>
    <w:rsid w:val="006010FE"/>
    <w:rsid w:val="00601120"/>
    <w:rsid w:val="00601399"/>
    <w:rsid w:val="006013D5"/>
    <w:rsid w:val="00601781"/>
    <w:rsid w:val="0060196E"/>
    <w:rsid w:val="00601C8A"/>
    <w:rsid w:val="00601DD4"/>
    <w:rsid w:val="00601E3E"/>
    <w:rsid w:val="00601EE2"/>
    <w:rsid w:val="006030AD"/>
    <w:rsid w:val="006041FF"/>
    <w:rsid w:val="00604766"/>
    <w:rsid w:val="006048B9"/>
    <w:rsid w:val="00604CCE"/>
    <w:rsid w:val="00604D61"/>
    <w:rsid w:val="00604EF3"/>
    <w:rsid w:val="0060502D"/>
    <w:rsid w:val="00605047"/>
    <w:rsid w:val="006053C1"/>
    <w:rsid w:val="006053DB"/>
    <w:rsid w:val="006062C5"/>
    <w:rsid w:val="00606942"/>
    <w:rsid w:val="006071E9"/>
    <w:rsid w:val="006077FE"/>
    <w:rsid w:val="00607E9E"/>
    <w:rsid w:val="0061029C"/>
    <w:rsid w:val="006103C0"/>
    <w:rsid w:val="00610638"/>
    <w:rsid w:val="006109FB"/>
    <w:rsid w:val="00610AEC"/>
    <w:rsid w:val="00610C2A"/>
    <w:rsid w:val="00611090"/>
    <w:rsid w:val="006116A9"/>
    <w:rsid w:val="00611EC3"/>
    <w:rsid w:val="00612111"/>
    <w:rsid w:val="0061228B"/>
    <w:rsid w:val="006125F8"/>
    <w:rsid w:val="006126F7"/>
    <w:rsid w:val="006127D5"/>
    <w:rsid w:val="006128E7"/>
    <w:rsid w:val="00612A30"/>
    <w:rsid w:val="00612EDD"/>
    <w:rsid w:val="0061301C"/>
    <w:rsid w:val="0061358A"/>
    <w:rsid w:val="00613B0E"/>
    <w:rsid w:val="00613BAC"/>
    <w:rsid w:val="00613D2C"/>
    <w:rsid w:val="006143F1"/>
    <w:rsid w:val="006145C3"/>
    <w:rsid w:val="00614CAE"/>
    <w:rsid w:val="00614E07"/>
    <w:rsid w:val="00615336"/>
    <w:rsid w:val="006156E3"/>
    <w:rsid w:val="00615C25"/>
    <w:rsid w:val="0061617D"/>
    <w:rsid w:val="006161BD"/>
    <w:rsid w:val="006161E6"/>
    <w:rsid w:val="006161FD"/>
    <w:rsid w:val="00616A40"/>
    <w:rsid w:val="00616ECD"/>
    <w:rsid w:val="00617EB1"/>
    <w:rsid w:val="00620138"/>
    <w:rsid w:val="00620694"/>
    <w:rsid w:val="00620921"/>
    <w:rsid w:val="00620F4A"/>
    <w:rsid w:val="006210C8"/>
    <w:rsid w:val="006211AB"/>
    <w:rsid w:val="00621AA8"/>
    <w:rsid w:val="00622573"/>
    <w:rsid w:val="0062257A"/>
    <w:rsid w:val="00622674"/>
    <w:rsid w:val="00622890"/>
    <w:rsid w:val="00622D8A"/>
    <w:rsid w:val="00622F0C"/>
    <w:rsid w:val="00623134"/>
    <w:rsid w:val="00623660"/>
    <w:rsid w:val="006238FD"/>
    <w:rsid w:val="0062429E"/>
    <w:rsid w:val="0062452E"/>
    <w:rsid w:val="00624742"/>
    <w:rsid w:val="00624767"/>
    <w:rsid w:val="00624ADE"/>
    <w:rsid w:val="00624B48"/>
    <w:rsid w:val="00624F47"/>
    <w:rsid w:val="00624FF6"/>
    <w:rsid w:val="006251E5"/>
    <w:rsid w:val="00625B18"/>
    <w:rsid w:val="00626C56"/>
    <w:rsid w:val="00626DDF"/>
    <w:rsid w:val="0062739B"/>
    <w:rsid w:val="00627583"/>
    <w:rsid w:val="00627953"/>
    <w:rsid w:val="00627B3A"/>
    <w:rsid w:val="006300FC"/>
    <w:rsid w:val="006302E1"/>
    <w:rsid w:val="0063046D"/>
    <w:rsid w:val="0063097E"/>
    <w:rsid w:val="00630E94"/>
    <w:rsid w:val="0063119A"/>
    <w:rsid w:val="006311E4"/>
    <w:rsid w:val="0063133E"/>
    <w:rsid w:val="0063145B"/>
    <w:rsid w:val="00631545"/>
    <w:rsid w:val="0063180D"/>
    <w:rsid w:val="00631C7C"/>
    <w:rsid w:val="0063229F"/>
    <w:rsid w:val="006323CF"/>
    <w:rsid w:val="00632782"/>
    <w:rsid w:val="006327AD"/>
    <w:rsid w:val="00632D81"/>
    <w:rsid w:val="00632E52"/>
    <w:rsid w:val="00633054"/>
    <w:rsid w:val="00633729"/>
    <w:rsid w:val="00633A11"/>
    <w:rsid w:val="00633ED6"/>
    <w:rsid w:val="00633FE9"/>
    <w:rsid w:val="0063461C"/>
    <w:rsid w:val="00634A7A"/>
    <w:rsid w:val="00634AD9"/>
    <w:rsid w:val="00634CC4"/>
    <w:rsid w:val="00634FA4"/>
    <w:rsid w:val="006350C8"/>
    <w:rsid w:val="006354AE"/>
    <w:rsid w:val="006355D4"/>
    <w:rsid w:val="00635B53"/>
    <w:rsid w:val="00635D93"/>
    <w:rsid w:val="00635D98"/>
    <w:rsid w:val="006360A4"/>
    <w:rsid w:val="0063614D"/>
    <w:rsid w:val="006365E2"/>
    <w:rsid w:val="00636855"/>
    <w:rsid w:val="00636856"/>
    <w:rsid w:val="006371E4"/>
    <w:rsid w:val="00637AB6"/>
    <w:rsid w:val="00637EA3"/>
    <w:rsid w:val="00640472"/>
    <w:rsid w:val="00640C92"/>
    <w:rsid w:val="00640D5B"/>
    <w:rsid w:val="0064110D"/>
    <w:rsid w:val="006411E6"/>
    <w:rsid w:val="0064143F"/>
    <w:rsid w:val="0064161B"/>
    <w:rsid w:val="00641745"/>
    <w:rsid w:val="00641BC0"/>
    <w:rsid w:val="00641C84"/>
    <w:rsid w:val="00641FF6"/>
    <w:rsid w:val="006421B0"/>
    <w:rsid w:val="006423DF"/>
    <w:rsid w:val="006426D1"/>
    <w:rsid w:val="00642730"/>
    <w:rsid w:val="00642903"/>
    <w:rsid w:val="00642C3E"/>
    <w:rsid w:val="00642CAC"/>
    <w:rsid w:val="00642D60"/>
    <w:rsid w:val="00643127"/>
    <w:rsid w:val="006437FB"/>
    <w:rsid w:val="00643BB7"/>
    <w:rsid w:val="00643E55"/>
    <w:rsid w:val="00645124"/>
    <w:rsid w:val="006451CE"/>
    <w:rsid w:val="00645485"/>
    <w:rsid w:val="00645841"/>
    <w:rsid w:val="00645E64"/>
    <w:rsid w:val="00646203"/>
    <w:rsid w:val="00646443"/>
    <w:rsid w:val="00646611"/>
    <w:rsid w:val="006468CF"/>
    <w:rsid w:val="00646D60"/>
    <w:rsid w:val="00646FF1"/>
    <w:rsid w:val="006474A3"/>
    <w:rsid w:val="006479CC"/>
    <w:rsid w:val="00647C42"/>
    <w:rsid w:val="00647EA3"/>
    <w:rsid w:val="0065010B"/>
    <w:rsid w:val="00650C96"/>
    <w:rsid w:val="00650D57"/>
    <w:rsid w:val="00650FE6"/>
    <w:rsid w:val="00650FE7"/>
    <w:rsid w:val="006512D9"/>
    <w:rsid w:val="006517CF"/>
    <w:rsid w:val="00651DFC"/>
    <w:rsid w:val="00652898"/>
    <w:rsid w:val="00652F93"/>
    <w:rsid w:val="00653007"/>
    <w:rsid w:val="006538E9"/>
    <w:rsid w:val="00653DA6"/>
    <w:rsid w:val="0065418C"/>
    <w:rsid w:val="00654472"/>
    <w:rsid w:val="006547C0"/>
    <w:rsid w:val="0065499D"/>
    <w:rsid w:val="006554CC"/>
    <w:rsid w:val="00655596"/>
    <w:rsid w:val="00655C72"/>
    <w:rsid w:val="00656062"/>
    <w:rsid w:val="0065611E"/>
    <w:rsid w:val="006564CD"/>
    <w:rsid w:val="00656C1D"/>
    <w:rsid w:val="00656DEE"/>
    <w:rsid w:val="0065705E"/>
    <w:rsid w:val="00657334"/>
    <w:rsid w:val="006573CB"/>
    <w:rsid w:val="0065753E"/>
    <w:rsid w:val="00657D6F"/>
    <w:rsid w:val="00657FA7"/>
    <w:rsid w:val="00660046"/>
    <w:rsid w:val="0066026A"/>
    <w:rsid w:val="00660280"/>
    <w:rsid w:val="00660314"/>
    <w:rsid w:val="00660419"/>
    <w:rsid w:val="00660675"/>
    <w:rsid w:val="00660E9A"/>
    <w:rsid w:val="00660F1B"/>
    <w:rsid w:val="0066132D"/>
    <w:rsid w:val="00661682"/>
    <w:rsid w:val="00661BDC"/>
    <w:rsid w:val="00661CCC"/>
    <w:rsid w:val="00661E9F"/>
    <w:rsid w:val="00661EDC"/>
    <w:rsid w:val="0066205A"/>
    <w:rsid w:val="0066247B"/>
    <w:rsid w:val="006626DB"/>
    <w:rsid w:val="006626E3"/>
    <w:rsid w:val="00662AE0"/>
    <w:rsid w:val="00662BA2"/>
    <w:rsid w:val="00662EE8"/>
    <w:rsid w:val="006633B7"/>
    <w:rsid w:val="00663D00"/>
    <w:rsid w:val="00663E49"/>
    <w:rsid w:val="006641F1"/>
    <w:rsid w:val="00664EB8"/>
    <w:rsid w:val="00665302"/>
    <w:rsid w:val="00665369"/>
    <w:rsid w:val="0066565F"/>
    <w:rsid w:val="006656E1"/>
    <w:rsid w:val="00665D99"/>
    <w:rsid w:val="0066608A"/>
    <w:rsid w:val="00666094"/>
    <w:rsid w:val="0066614A"/>
    <w:rsid w:val="006662B3"/>
    <w:rsid w:val="00666473"/>
    <w:rsid w:val="006664F9"/>
    <w:rsid w:val="006665F3"/>
    <w:rsid w:val="00666F7C"/>
    <w:rsid w:val="006672DC"/>
    <w:rsid w:val="0066771A"/>
    <w:rsid w:val="00667B58"/>
    <w:rsid w:val="00667D81"/>
    <w:rsid w:val="006705AB"/>
    <w:rsid w:val="0067091B"/>
    <w:rsid w:val="006710BC"/>
    <w:rsid w:val="006710EC"/>
    <w:rsid w:val="006722FA"/>
    <w:rsid w:val="006724E8"/>
    <w:rsid w:val="00672566"/>
    <w:rsid w:val="006728A2"/>
    <w:rsid w:val="006731EE"/>
    <w:rsid w:val="006733AF"/>
    <w:rsid w:val="006737AE"/>
    <w:rsid w:val="00673F82"/>
    <w:rsid w:val="006744E1"/>
    <w:rsid w:val="006745D9"/>
    <w:rsid w:val="00674850"/>
    <w:rsid w:val="00674A49"/>
    <w:rsid w:val="00674C95"/>
    <w:rsid w:val="00675061"/>
    <w:rsid w:val="00675153"/>
    <w:rsid w:val="0067523D"/>
    <w:rsid w:val="006752CD"/>
    <w:rsid w:val="00675572"/>
    <w:rsid w:val="006755AF"/>
    <w:rsid w:val="006756F5"/>
    <w:rsid w:val="006757E7"/>
    <w:rsid w:val="00675EA5"/>
    <w:rsid w:val="006760C7"/>
    <w:rsid w:val="0067684C"/>
    <w:rsid w:val="00676892"/>
    <w:rsid w:val="00676F93"/>
    <w:rsid w:val="00677843"/>
    <w:rsid w:val="00677846"/>
    <w:rsid w:val="006779FF"/>
    <w:rsid w:val="00677F6A"/>
    <w:rsid w:val="006802B3"/>
    <w:rsid w:val="006803B4"/>
    <w:rsid w:val="00680DD0"/>
    <w:rsid w:val="006810B7"/>
    <w:rsid w:val="006817E3"/>
    <w:rsid w:val="00681AEC"/>
    <w:rsid w:val="00681AF3"/>
    <w:rsid w:val="00681C5D"/>
    <w:rsid w:val="00681CD2"/>
    <w:rsid w:val="006828A7"/>
    <w:rsid w:val="006828EF"/>
    <w:rsid w:val="00682A2D"/>
    <w:rsid w:val="00683105"/>
    <w:rsid w:val="00683245"/>
    <w:rsid w:val="0068332B"/>
    <w:rsid w:val="00683508"/>
    <w:rsid w:val="0068383C"/>
    <w:rsid w:val="00684092"/>
    <w:rsid w:val="00684281"/>
    <w:rsid w:val="0068435C"/>
    <w:rsid w:val="006844E7"/>
    <w:rsid w:val="00684A9D"/>
    <w:rsid w:val="00684D63"/>
    <w:rsid w:val="00684E94"/>
    <w:rsid w:val="0068529E"/>
    <w:rsid w:val="006852AF"/>
    <w:rsid w:val="00685801"/>
    <w:rsid w:val="00685AE1"/>
    <w:rsid w:val="00685B4F"/>
    <w:rsid w:val="00685BA1"/>
    <w:rsid w:val="00685DE8"/>
    <w:rsid w:val="006863FC"/>
    <w:rsid w:val="00686427"/>
    <w:rsid w:val="00686EDC"/>
    <w:rsid w:val="00687060"/>
    <w:rsid w:val="00687584"/>
    <w:rsid w:val="006877DA"/>
    <w:rsid w:val="0068799E"/>
    <w:rsid w:val="00687D3B"/>
    <w:rsid w:val="00687E18"/>
    <w:rsid w:val="00690BA2"/>
    <w:rsid w:val="00691558"/>
    <w:rsid w:val="00691724"/>
    <w:rsid w:val="00691A20"/>
    <w:rsid w:val="00691C96"/>
    <w:rsid w:val="00691DB3"/>
    <w:rsid w:val="00691DED"/>
    <w:rsid w:val="00692491"/>
    <w:rsid w:val="0069254D"/>
    <w:rsid w:val="00692685"/>
    <w:rsid w:val="00692997"/>
    <w:rsid w:val="006934BF"/>
    <w:rsid w:val="006934D8"/>
    <w:rsid w:val="00693560"/>
    <w:rsid w:val="006936C0"/>
    <w:rsid w:val="0069371F"/>
    <w:rsid w:val="006939DC"/>
    <w:rsid w:val="00693A71"/>
    <w:rsid w:val="006943BC"/>
    <w:rsid w:val="00694E56"/>
    <w:rsid w:val="00695149"/>
    <w:rsid w:val="00695220"/>
    <w:rsid w:val="0069525F"/>
    <w:rsid w:val="006953F9"/>
    <w:rsid w:val="00695669"/>
    <w:rsid w:val="00695A86"/>
    <w:rsid w:val="00695AD0"/>
    <w:rsid w:val="00695D7E"/>
    <w:rsid w:val="00695EE0"/>
    <w:rsid w:val="00695F08"/>
    <w:rsid w:val="00695F9B"/>
    <w:rsid w:val="006960F3"/>
    <w:rsid w:val="0069686E"/>
    <w:rsid w:val="00696BE7"/>
    <w:rsid w:val="00696D82"/>
    <w:rsid w:val="00696F07"/>
    <w:rsid w:val="00696FE7"/>
    <w:rsid w:val="00697080"/>
    <w:rsid w:val="00697265"/>
    <w:rsid w:val="00697441"/>
    <w:rsid w:val="00697557"/>
    <w:rsid w:val="00697F75"/>
    <w:rsid w:val="006A0021"/>
    <w:rsid w:val="006A0210"/>
    <w:rsid w:val="006A086E"/>
    <w:rsid w:val="006A0D29"/>
    <w:rsid w:val="006A0D6F"/>
    <w:rsid w:val="006A0D72"/>
    <w:rsid w:val="006A107F"/>
    <w:rsid w:val="006A10C8"/>
    <w:rsid w:val="006A180A"/>
    <w:rsid w:val="006A1A4A"/>
    <w:rsid w:val="006A1BE3"/>
    <w:rsid w:val="006A1F78"/>
    <w:rsid w:val="006A2809"/>
    <w:rsid w:val="006A2DD8"/>
    <w:rsid w:val="006A3034"/>
    <w:rsid w:val="006A342D"/>
    <w:rsid w:val="006A40CE"/>
    <w:rsid w:val="006A42AC"/>
    <w:rsid w:val="006A4865"/>
    <w:rsid w:val="006A48E7"/>
    <w:rsid w:val="006A4A5E"/>
    <w:rsid w:val="006A4AC7"/>
    <w:rsid w:val="006A4B05"/>
    <w:rsid w:val="006A54C6"/>
    <w:rsid w:val="006A5885"/>
    <w:rsid w:val="006A5C78"/>
    <w:rsid w:val="006A5E6F"/>
    <w:rsid w:val="006A5E87"/>
    <w:rsid w:val="006A603C"/>
    <w:rsid w:val="006A6119"/>
    <w:rsid w:val="006A6371"/>
    <w:rsid w:val="006A66E0"/>
    <w:rsid w:val="006A693D"/>
    <w:rsid w:val="006A696A"/>
    <w:rsid w:val="006A6C68"/>
    <w:rsid w:val="006A6EAA"/>
    <w:rsid w:val="006A7000"/>
    <w:rsid w:val="006A70C8"/>
    <w:rsid w:val="006A742B"/>
    <w:rsid w:val="006A7903"/>
    <w:rsid w:val="006A7AD8"/>
    <w:rsid w:val="006A7B6A"/>
    <w:rsid w:val="006A7CEF"/>
    <w:rsid w:val="006B0C3D"/>
    <w:rsid w:val="006B0CF7"/>
    <w:rsid w:val="006B1790"/>
    <w:rsid w:val="006B1A36"/>
    <w:rsid w:val="006B1ABE"/>
    <w:rsid w:val="006B1E3D"/>
    <w:rsid w:val="006B236E"/>
    <w:rsid w:val="006B2438"/>
    <w:rsid w:val="006B245E"/>
    <w:rsid w:val="006B2BA9"/>
    <w:rsid w:val="006B2DED"/>
    <w:rsid w:val="006B2E12"/>
    <w:rsid w:val="006B311C"/>
    <w:rsid w:val="006B358F"/>
    <w:rsid w:val="006B3661"/>
    <w:rsid w:val="006B3A8E"/>
    <w:rsid w:val="006B3D13"/>
    <w:rsid w:val="006B4067"/>
    <w:rsid w:val="006B452E"/>
    <w:rsid w:val="006B47F2"/>
    <w:rsid w:val="006B4846"/>
    <w:rsid w:val="006B4D8E"/>
    <w:rsid w:val="006B4DB0"/>
    <w:rsid w:val="006B5220"/>
    <w:rsid w:val="006B554C"/>
    <w:rsid w:val="006B5AED"/>
    <w:rsid w:val="006B5EC7"/>
    <w:rsid w:val="006B62BF"/>
    <w:rsid w:val="006B63D3"/>
    <w:rsid w:val="006B64F3"/>
    <w:rsid w:val="006B6A86"/>
    <w:rsid w:val="006B6E02"/>
    <w:rsid w:val="006B7FAB"/>
    <w:rsid w:val="006C018F"/>
    <w:rsid w:val="006C06D3"/>
    <w:rsid w:val="006C0957"/>
    <w:rsid w:val="006C0BCD"/>
    <w:rsid w:val="006C0CF3"/>
    <w:rsid w:val="006C11B6"/>
    <w:rsid w:val="006C11CE"/>
    <w:rsid w:val="006C1583"/>
    <w:rsid w:val="006C161C"/>
    <w:rsid w:val="006C1CCC"/>
    <w:rsid w:val="006C228D"/>
    <w:rsid w:val="006C236D"/>
    <w:rsid w:val="006C253D"/>
    <w:rsid w:val="006C25BD"/>
    <w:rsid w:val="006C26CA"/>
    <w:rsid w:val="006C2A71"/>
    <w:rsid w:val="006C30EB"/>
    <w:rsid w:val="006C3EFA"/>
    <w:rsid w:val="006C405E"/>
    <w:rsid w:val="006C417F"/>
    <w:rsid w:val="006C4273"/>
    <w:rsid w:val="006C4656"/>
    <w:rsid w:val="006C4869"/>
    <w:rsid w:val="006C50CE"/>
    <w:rsid w:val="006C53FD"/>
    <w:rsid w:val="006C54A2"/>
    <w:rsid w:val="006C59DA"/>
    <w:rsid w:val="006C5A6D"/>
    <w:rsid w:val="006C5B4E"/>
    <w:rsid w:val="006C5CD0"/>
    <w:rsid w:val="006C6534"/>
    <w:rsid w:val="006C6BA7"/>
    <w:rsid w:val="006C6BD3"/>
    <w:rsid w:val="006C6E7A"/>
    <w:rsid w:val="006C711D"/>
    <w:rsid w:val="006C7493"/>
    <w:rsid w:val="006C7496"/>
    <w:rsid w:val="006C7865"/>
    <w:rsid w:val="006C797B"/>
    <w:rsid w:val="006C7A2B"/>
    <w:rsid w:val="006C7B37"/>
    <w:rsid w:val="006C7C81"/>
    <w:rsid w:val="006D018B"/>
    <w:rsid w:val="006D01EB"/>
    <w:rsid w:val="006D040F"/>
    <w:rsid w:val="006D0568"/>
    <w:rsid w:val="006D05D1"/>
    <w:rsid w:val="006D0727"/>
    <w:rsid w:val="006D0D39"/>
    <w:rsid w:val="006D101D"/>
    <w:rsid w:val="006D10BA"/>
    <w:rsid w:val="006D1437"/>
    <w:rsid w:val="006D1659"/>
    <w:rsid w:val="006D16A4"/>
    <w:rsid w:val="006D1741"/>
    <w:rsid w:val="006D1A2E"/>
    <w:rsid w:val="006D1AC0"/>
    <w:rsid w:val="006D1B26"/>
    <w:rsid w:val="006D24D8"/>
    <w:rsid w:val="006D25F0"/>
    <w:rsid w:val="006D26E0"/>
    <w:rsid w:val="006D283A"/>
    <w:rsid w:val="006D29E6"/>
    <w:rsid w:val="006D3180"/>
    <w:rsid w:val="006D31B3"/>
    <w:rsid w:val="006D3554"/>
    <w:rsid w:val="006D3567"/>
    <w:rsid w:val="006D3A66"/>
    <w:rsid w:val="006D3CD8"/>
    <w:rsid w:val="006D42DE"/>
    <w:rsid w:val="006D445C"/>
    <w:rsid w:val="006D4ACE"/>
    <w:rsid w:val="006D4FC5"/>
    <w:rsid w:val="006D504D"/>
    <w:rsid w:val="006D513A"/>
    <w:rsid w:val="006D588E"/>
    <w:rsid w:val="006D5DC7"/>
    <w:rsid w:val="006D6084"/>
    <w:rsid w:val="006D60E7"/>
    <w:rsid w:val="006D666D"/>
    <w:rsid w:val="006D67E6"/>
    <w:rsid w:val="006D6EE6"/>
    <w:rsid w:val="006D6F05"/>
    <w:rsid w:val="006D6F5E"/>
    <w:rsid w:val="006D78C3"/>
    <w:rsid w:val="006D7CAA"/>
    <w:rsid w:val="006D7DE4"/>
    <w:rsid w:val="006D7E63"/>
    <w:rsid w:val="006E0236"/>
    <w:rsid w:val="006E0239"/>
    <w:rsid w:val="006E0457"/>
    <w:rsid w:val="006E0900"/>
    <w:rsid w:val="006E0A9E"/>
    <w:rsid w:val="006E0DD4"/>
    <w:rsid w:val="006E1067"/>
    <w:rsid w:val="006E14BA"/>
    <w:rsid w:val="006E15DF"/>
    <w:rsid w:val="006E16A3"/>
    <w:rsid w:val="006E172F"/>
    <w:rsid w:val="006E1E78"/>
    <w:rsid w:val="006E259A"/>
    <w:rsid w:val="006E25BD"/>
    <w:rsid w:val="006E25F8"/>
    <w:rsid w:val="006E3417"/>
    <w:rsid w:val="006E3437"/>
    <w:rsid w:val="006E3F88"/>
    <w:rsid w:val="006E5177"/>
    <w:rsid w:val="006E535D"/>
    <w:rsid w:val="006E5382"/>
    <w:rsid w:val="006E53E5"/>
    <w:rsid w:val="006E5719"/>
    <w:rsid w:val="006E5CDE"/>
    <w:rsid w:val="006E5E6F"/>
    <w:rsid w:val="006E5F12"/>
    <w:rsid w:val="006E654F"/>
    <w:rsid w:val="006E66A2"/>
    <w:rsid w:val="006E6860"/>
    <w:rsid w:val="006E6C7D"/>
    <w:rsid w:val="006E6D12"/>
    <w:rsid w:val="006E702C"/>
    <w:rsid w:val="006E727B"/>
    <w:rsid w:val="006F0161"/>
    <w:rsid w:val="006F0338"/>
    <w:rsid w:val="006F091D"/>
    <w:rsid w:val="006F092B"/>
    <w:rsid w:val="006F0E10"/>
    <w:rsid w:val="006F11ED"/>
    <w:rsid w:val="006F1879"/>
    <w:rsid w:val="006F1964"/>
    <w:rsid w:val="006F1A1A"/>
    <w:rsid w:val="006F1B9F"/>
    <w:rsid w:val="006F1CEB"/>
    <w:rsid w:val="006F1EDD"/>
    <w:rsid w:val="006F2020"/>
    <w:rsid w:val="006F21C0"/>
    <w:rsid w:val="006F2274"/>
    <w:rsid w:val="006F2716"/>
    <w:rsid w:val="006F2C68"/>
    <w:rsid w:val="006F2CB1"/>
    <w:rsid w:val="006F3455"/>
    <w:rsid w:val="006F372C"/>
    <w:rsid w:val="006F3AF4"/>
    <w:rsid w:val="006F3B8C"/>
    <w:rsid w:val="006F3BC0"/>
    <w:rsid w:val="006F3CB2"/>
    <w:rsid w:val="006F3D37"/>
    <w:rsid w:val="006F409B"/>
    <w:rsid w:val="006F40B3"/>
    <w:rsid w:val="006F445A"/>
    <w:rsid w:val="006F493D"/>
    <w:rsid w:val="006F4F33"/>
    <w:rsid w:val="006F4F6E"/>
    <w:rsid w:val="006F50C0"/>
    <w:rsid w:val="006F5A36"/>
    <w:rsid w:val="006F5B46"/>
    <w:rsid w:val="006F5C25"/>
    <w:rsid w:val="006F5C37"/>
    <w:rsid w:val="006F5E26"/>
    <w:rsid w:val="006F620D"/>
    <w:rsid w:val="006F62C1"/>
    <w:rsid w:val="006F6561"/>
    <w:rsid w:val="006F68E4"/>
    <w:rsid w:val="006F712A"/>
    <w:rsid w:val="006F72B8"/>
    <w:rsid w:val="006F7A36"/>
    <w:rsid w:val="007001CB"/>
    <w:rsid w:val="00700568"/>
    <w:rsid w:val="00700AA9"/>
    <w:rsid w:val="00700AC1"/>
    <w:rsid w:val="00701085"/>
    <w:rsid w:val="00701091"/>
    <w:rsid w:val="00701146"/>
    <w:rsid w:val="00701232"/>
    <w:rsid w:val="00701BA4"/>
    <w:rsid w:val="00702084"/>
    <w:rsid w:val="0070244F"/>
    <w:rsid w:val="0070284E"/>
    <w:rsid w:val="00702B5F"/>
    <w:rsid w:val="00702C60"/>
    <w:rsid w:val="00702D9F"/>
    <w:rsid w:val="00702F80"/>
    <w:rsid w:val="00703251"/>
    <w:rsid w:val="00703316"/>
    <w:rsid w:val="0070331F"/>
    <w:rsid w:val="00703A2F"/>
    <w:rsid w:val="00703B07"/>
    <w:rsid w:val="00703BA0"/>
    <w:rsid w:val="00703C53"/>
    <w:rsid w:val="00703F9D"/>
    <w:rsid w:val="00704101"/>
    <w:rsid w:val="007041F7"/>
    <w:rsid w:val="007042B4"/>
    <w:rsid w:val="0070431F"/>
    <w:rsid w:val="007043D5"/>
    <w:rsid w:val="00704479"/>
    <w:rsid w:val="007045BA"/>
    <w:rsid w:val="00704632"/>
    <w:rsid w:val="0070484D"/>
    <w:rsid w:val="00704F9C"/>
    <w:rsid w:val="0070500F"/>
    <w:rsid w:val="00705C12"/>
    <w:rsid w:val="00706069"/>
    <w:rsid w:val="007060FE"/>
    <w:rsid w:val="0070614A"/>
    <w:rsid w:val="0070642D"/>
    <w:rsid w:val="007066B3"/>
    <w:rsid w:val="0070693C"/>
    <w:rsid w:val="00706972"/>
    <w:rsid w:val="00706984"/>
    <w:rsid w:val="00706A40"/>
    <w:rsid w:val="007070B5"/>
    <w:rsid w:val="007073C6"/>
    <w:rsid w:val="00707C83"/>
    <w:rsid w:val="00707ECF"/>
    <w:rsid w:val="00710740"/>
    <w:rsid w:val="00710855"/>
    <w:rsid w:val="00710A7E"/>
    <w:rsid w:val="00710BD4"/>
    <w:rsid w:val="00710D6C"/>
    <w:rsid w:val="00710EE9"/>
    <w:rsid w:val="00711B98"/>
    <w:rsid w:val="00711CC2"/>
    <w:rsid w:val="00711E52"/>
    <w:rsid w:val="00711EBA"/>
    <w:rsid w:val="00712702"/>
    <w:rsid w:val="00712C65"/>
    <w:rsid w:val="00713398"/>
    <w:rsid w:val="00713840"/>
    <w:rsid w:val="0071398F"/>
    <w:rsid w:val="00713DA0"/>
    <w:rsid w:val="0071419E"/>
    <w:rsid w:val="00714413"/>
    <w:rsid w:val="00714613"/>
    <w:rsid w:val="00714785"/>
    <w:rsid w:val="00714BC2"/>
    <w:rsid w:val="00714DAA"/>
    <w:rsid w:val="00714F53"/>
    <w:rsid w:val="00714F76"/>
    <w:rsid w:val="007153D4"/>
    <w:rsid w:val="0071579D"/>
    <w:rsid w:val="007157AD"/>
    <w:rsid w:val="00715834"/>
    <w:rsid w:val="00715EDA"/>
    <w:rsid w:val="0071632E"/>
    <w:rsid w:val="007168C7"/>
    <w:rsid w:val="007169CC"/>
    <w:rsid w:val="00717135"/>
    <w:rsid w:val="007172B8"/>
    <w:rsid w:val="00717763"/>
    <w:rsid w:val="007202C3"/>
    <w:rsid w:val="007205B6"/>
    <w:rsid w:val="0072064F"/>
    <w:rsid w:val="00720912"/>
    <w:rsid w:val="007209E5"/>
    <w:rsid w:val="00721097"/>
    <w:rsid w:val="00721493"/>
    <w:rsid w:val="0072160D"/>
    <w:rsid w:val="00721C6E"/>
    <w:rsid w:val="00721F18"/>
    <w:rsid w:val="00722246"/>
    <w:rsid w:val="00722307"/>
    <w:rsid w:val="007227F7"/>
    <w:rsid w:val="00722837"/>
    <w:rsid w:val="00722903"/>
    <w:rsid w:val="007231D5"/>
    <w:rsid w:val="007234C6"/>
    <w:rsid w:val="0072388F"/>
    <w:rsid w:val="007239FD"/>
    <w:rsid w:val="00723ED3"/>
    <w:rsid w:val="00724086"/>
    <w:rsid w:val="007241E0"/>
    <w:rsid w:val="00724515"/>
    <w:rsid w:val="00724918"/>
    <w:rsid w:val="00724BDD"/>
    <w:rsid w:val="00724C75"/>
    <w:rsid w:val="00725875"/>
    <w:rsid w:val="00725DE7"/>
    <w:rsid w:val="00726000"/>
    <w:rsid w:val="007263DF"/>
    <w:rsid w:val="007273FB"/>
    <w:rsid w:val="007275A7"/>
    <w:rsid w:val="00727600"/>
    <w:rsid w:val="007277F5"/>
    <w:rsid w:val="00727CA1"/>
    <w:rsid w:val="00730321"/>
    <w:rsid w:val="007306AD"/>
    <w:rsid w:val="007307B4"/>
    <w:rsid w:val="00730B1D"/>
    <w:rsid w:val="007313C6"/>
    <w:rsid w:val="00731482"/>
    <w:rsid w:val="00731E34"/>
    <w:rsid w:val="00732200"/>
    <w:rsid w:val="00732461"/>
    <w:rsid w:val="0073277A"/>
    <w:rsid w:val="0073282A"/>
    <w:rsid w:val="00732B3A"/>
    <w:rsid w:val="00732E34"/>
    <w:rsid w:val="00733903"/>
    <w:rsid w:val="00733B15"/>
    <w:rsid w:val="00734396"/>
    <w:rsid w:val="0073479E"/>
    <w:rsid w:val="007349EA"/>
    <w:rsid w:val="00734A97"/>
    <w:rsid w:val="00734AE6"/>
    <w:rsid w:val="00734DFA"/>
    <w:rsid w:val="00734EBD"/>
    <w:rsid w:val="00734FB2"/>
    <w:rsid w:val="00735018"/>
    <w:rsid w:val="00735288"/>
    <w:rsid w:val="00735A15"/>
    <w:rsid w:val="00735AF0"/>
    <w:rsid w:val="00735DA7"/>
    <w:rsid w:val="00735FDD"/>
    <w:rsid w:val="00736068"/>
    <w:rsid w:val="00736490"/>
    <w:rsid w:val="0073661A"/>
    <w:rsid w:val="007366DC"/>
    <w:rsid w:val="0073692B"/>
    <w:rsid w:val="0073699E"/>
    <w:rsid w:val="00737132"/>
    <w:rsid w:val="007373E4"/>
    <w:rsid w:val="0073758F"/>
    <w:rsid w:val="007375B0"/>
    <w:rsid w:val="0073760E"/>
    <w:rsid w:val="007376B8"/>
    <w:rsid w:val="00737C9B"/>
    <w:rsid w:val="00737DE1"/>
    <w:rsid w:val="0074087D"/>
    <w:rsid w:val="00740942"/>
    <w:rsid w:val="00740A15"/>
    <w:rsid w:val="00740A24"/>
    <w:rsid w:val="00740A46"/>
    <w:rsid w:val="00740A5A"/>
    <w:rsid w:val="00740F30"/>
    <w:rsid w:val="00741174"/>
    <w:rsid w:val="00741AB5"/>
    <w:rsid w:val="0074217F"/>
    <w:rsid w:val="007422ED"/>
    <w:rsid w:val="00742458"/>
    <w:rsid w:val="007425C6"/>
    <w:rsid w:val="0074262B"/>
    <w:rsid w:val="0074276D"/>
    <w:rsid w:val="0074296B"/>
    <w:rsid w:val="00742D07"/>
    <w:rsid w:val="0074328B"/>
    <w:rsid w:val="0074345C"/>
    <w:rsid w:val="00743499"/>
    <w:rsid w:val="0074369F"/>
    <w:rsid w:val="00743819"/>
    <w:rsid w:val="00743D68"/>
    <w:rsid w:val="007444BE"/>
    <w:rsid w:val="007444D7"/>
    <w:rsid w:val="007446BB"/>
    <w:rsid w:val="00745526"/>
    <w:rsid w:val="007456AC"/>
    <w:rsid w:val="00745BAB"/>
    <w:rsid w:val="00745D87"/>
    <w:rsid w:val="00746065"/>
    <w:rsid w:val="0074617E"/>
    <w:rsid w:val="0074693C"/>
    <w:rsid w:val="00746AED"/>
    <w:rsid w:val="00746BDF"/>
    <w:rsid w:val="007470EE"/>
    <w:rsid w:val="00747EB6"/>
    <w:rsid w:val="007502B7"/>
    <w:rsid w:val="007505C3"/>
    <w:rsid w:val="007508E7"/>
    <w:rsid w:val="00750988"/>
    <w:rsid w:val="00750B45"/>
    <w:rsid w:val="00750DD8"/>
    <w:rsid w:val="0075133F"/>
    <w:rsid w:val="0075137A"/>
    <w:rsid w:val="007517B6"/>
    <w:rsid w:val="007517BD"/>
    <w:rsid w:val="00751E9A"/>
    <w:rsid w:val="00752709"/>
    <w:rsid w:val="007527AA"/>
    <w:rsid w:val="007529F4"/>
    <w:rsid w:val="00752E84"/>
    <w:rsid w:val="00752EF3"/>
    <w:rsid w:val="00752F87"/>
    <w:rsid w:val="00752FCE"/>
    <w:rsid w:val="0075328A"/>
    <w:rsid w:val="007532AB"/>
    <w:rsid w:val="007537A8"/>
    <w:rsid w:val="00753CC3"/>
    <w:rsid w:val="00753F02"/>
    <w:rsid w:val="00753F7D"/>
    <w:rsid w:val="0075405D"/>
    <w:rsid w:val="0075427B"/>
    <w:rsid w:val="007542A2"/>
    <w:rsid w:val="00754307"/>
    <w:rsid w:val="007544D2"/>
    <w:rsid w:val="00754711"/>
    <w:rsid w:val="00754E04"/>
    <w:rsid w:val="00755172"/>
    <w:rsid w:val="00755204"/>
    <w:rsid w:val="00755639"/>
    <w:rsid w:val="00755727"/>
    <w:rsid w:val="00755771"/>
    <w:rsid w:val="00755B7C"/>
    <w:rsid w:val="00755C42"/>
    <w:rsid w:val="00755FBB"/>
    <w:rsid w:val="007561A9"/>
    <w:rsid w:val="007565D1"/>
    <w:rsid w:val="00756787"/>
    <w:rsid w:val="007567ED"/>
    <w:rsid w:val="007568B2"/>
    <w:rsid w:val="00756A35"/>
    <w:rsid w:val="00756A3F"/>
    <w:rsid w:val="00756DE3"/>
    <w:rsid w:val="007572F6"/>
    <w:rsid w:val="0075757C"/>
    <w:rsid w:val="00760782"/>
    <w:rsid w:val="0076086C"/>
    <w:rsid w:val="0076128E"/>
    <w:rsid w:val="00761454"/>
    <w:rsid w:val="00761500"/>
    <w:rsid w:val="0076194B"/>
    <w:rsid w:val="00761FED"/>
    <w:rsid w:val="007621BB"/>
    <w:rsid w:val="0076220C"/>
    <w:rsid w:val="0076225B"/>
    <w:rsid w:val="00762343"/>
    <w:rsid w:val="007623EE"/>
    <w:rsid w:val="007629D2"/>
    <w:rsid w:val="00762BF7"/>
    <w:rsid w:val="00762EED"/>
    <w:rsid w:val="007630BE"/>
    <w:rsid w:val="007634E5"/>
    <w:rsid w:val="0076369E"/>
    <w:rsid w:val="00764164"/>
    <w:rsid w:val="007647CC"/>
    <w:rsid w:val="007648AB"/>
    <w:rsid w:val="007653B6"/>
    <w:rsid w:val="00765964"/>
    <w:rsid w:val="00765CDD"/>
    <w:rsid w:val="00765EB7"/>
    <w:rsid w:val="007663DA"/>
    <w:rsid w:val="00766790"/>
    <w:rsid w:val="0076696F"/>
    <w:rsid w:val="00766C3D"/>
    <w:rsid w:val="00766DEF"/>
    <w:rsid w:val="00767223"/>
    <w:rsid w:val="007673CB"/>
    <w:rsid w:val="00767973"/>
    <w:rsid w:val="0076797E"/>
    <w:rsid w:val="00767D5C"/>
    <w:rsid w:val="007700F4"/>
    <w:rsid w:val="00770257"/>
    <w:rsid w:val="00770627"/>
    <w:rsid w:val="0077062F"/>
    <w:rsid w:val="007706B1"/>
    <w:rsid w:val="00770AB4"/>
    <w:rsid w:val="00770D55"/>
    <w:rsid w:val="00770E50"/>
    <w:rsid w:val="00770EDA"/>
    <w:rsid w:val="00770FD4"/>
    <w:rsid w:val="00771A2C"/>
    <w:rsid w:val="007721C1"/>
    <w:rsid w:val="0077231F"/>
    <w:rsid w:val="00772E91"/>
    <w:rsid w:val="00772ED3"/>
    <w:rsid w:val="00772F80"/>
    <w:rsid w:val="00773297"/>
    <w:rsid w:val="0077346C"/>
    <w:rsid w:val="0077357D"/>
    <w:rsid w:val="00773AEB"/>
    <w:rsid w:val="00773BE5"/>
    <w:rsid w:val="0077413B"/>
    <w:rsid w:val="007747C2"/>
    <w:rsid w:val="00774B11"/>
    <w:rsid w:val="00774B77"/>
    <w:rsid w:val="00774C57"/>
    <w:rsid w:val="00774DF5"/>
    <w:rsid w:val="00774F99"/>
    <w:rsid w:val="00774FB5"/>
    <w:rsid w:val="007754E8"/>
    <w:rsid w:val="00775A34"/>
    <w:rsid w:val="00775B04"/>
    <w:rsid w:val="00775DE1"/>
    <w:rsid w:val="00775F10"/>
    <w:rsid w:val="0077617D"/>
    <w:rsid w:val="00776359"/>
    <w:rsid w:val="00776522"/>
    <w:rsid w:val="007765EC"/>
    <w:rsid w:val="0077671A"/>
    <w:rsid w:val="007767BC"/>
    <w:rsid w:val="00776E02"/>
    <w:rsid w:val="0077714C"/>
    <w:rsid w:val="007774D3"/>
    <w:rsid w:val="00777685"/>
    <w:rsid w:val="00777CD5"/>
    <w:rsid w:val="00777F19"/>
    <w:rsid w:val="007801C1"/>
    <w:rsid w:val="007801DD"/>
    <w:rsid w:val="00780642"/>
    <w:rsid w:val="007807D0"/>
    <w:rsid w:val="00780907"/>
    <w:rsid w:val="00781184"/>
    <w:rsid w:val="00781421"/>
    <w:rsid w:val="0078156E"/>
    <w:rsid w:val="0078165A"/>
    <w:rsid w:val="00781775"/>
    <w:rsid w:val="00781B5A"/>
    <w:rsid w:val="00781C4B"/>
    <w:rsid w:val="00781F58"/>
    <w:rsid w:val="0078236F"/>
    <w:rsid w:val="00782545"/>
    <w:rsid w:val="00782950"/>
    <w:rsid w:val="00782977"/>
    <w:rsid w:val="0078354F"/>
    <w:rsid w:val="0078374E"/>
    <w:rsid w:val="00783BA9"/>
    <w:rsid w:val="007852E5"/>
    <w:rsid w:val="007858EC"/>
    <w:rsid w:val="00785A35"/>
    <w:rsid w:val="00785C8E"/>
    <w:rsid w:val="00785E11"/>
    <w:rsid w:val="007862C2"/>
    <w:rsid w:val="007864C7"/>
    <w:rsid w:val="0078650E"/>
    <w:rsid w:val="0078657A"/>
    <w:rsid w:val="007865D3"/>
    <w:rsid w:val="00786618"/>
    <w:rsid w:val="00786A83"/>
    <w:rsid w:val="00786A8D"/>
    <w:rsid w:val="00786A9E"/>
    <w:rsid w:val="00786B33"/>
    <w:rsid w:val="00786CF7"/>
    <w:rsid w:val="00786E42"/>
    <w:rsid w:val="00787567"/>
    <w:rsid w:val="00787707"/>
    <w:rsid w:val="0078778D"/>
    <w:rsid w:val="007878E3"/>
    <w:rsid w:val="00787EBC"/>
    <w:rsid w:val="007908AF"/>
    <w:rsid w:val="00790B50"/>
    <w:rsid w:val="0079121A"/>
    <w:rsid w:val="00791391"/>
    <w:rsid w:val="0079155E"/>
    <w:rsid w:val="007917B5"/>
    <w:rsid w:val="00791A38"/>
    <w:rsid w:val="00791AEC"/>
    <w:rsid w:val="00791C41"/>
    <w:rsid w:val="00791F32"/>
    <w:rsid w:val="007923F2"/>
    <w:rsid w:val="00792649"/>
    <w:rsid w:val="0079291F"/>
    <w:rsid w:val="00792B3B"/>
    <w:rsid w:val="007930B0"/>
    <w:rsid w:val="007931C5"/>
    <w:rsid w:val="007933D6"/>
    <w:rsid w:val="00793790"/>
    <w:rsid w:val="0079380C"/>
    <w:rsid w:val="00793824"/>
    <w:rsid w:val="00793A49"/>
    <w:rsid w:val="00793FE0"/>
    <w:rsid w:val="00794021"/>
    <w:rsid w:val="00794A9B"/>
    <w:rsid w:val="00794BDF"/>
    <w:rsid w:val="00795109"/>
    <w:rsid w:val="0079564E"/>
    <w:rsid w:val="00795C64"/>
    <w:rsid w:val="007960D4"/>
    <w:rsid w:val="007963C3"/>
    <w:rsid w:val="007966BA"/>
    <w:rsid w:val="00796906"/>
    <w:rsid w:val="00796C79"/>
    <w:rsid w:val="00797609"/>
    <w:rsid w:val="00797A8E"/>
    <w:rsid w:val="00797F82"/>
    <w:rsid w:val="007A005B"/>
    <w:rsid w:val="007A0B3F"/>
    <w:rsid w:val="007A113A"/>
    <w:rsid w:val="007A14E8"/>
    <w:rsid w:val="007A15E4"/>
    <w:rsid w:val="007A1673"/>
    <w:rsid w:val="007A1C76"/>
    <w:rsid w:val="007A1D3C"/>
    <w:rsid w:val="007A2084"/>
    <w:rsid w:val="007A211C"/>
    <w:rsid w:val="007A22A4"/>
    <w:rsid w:val="007A2803"/>
    <w:rsid w:val="007A2B8F"/>
    <w:rsid w:val="007A3562"/>
    <w:rsid w:val="007A3F59"/>
    <w:rsid w:val="007A3F87"/>
    <w:rsid w:val="007A4054"/>
    <w:rsid w:val="007A44A2"/>
    <w:rsid w:val="007A4B13"/>
    <w:rsid w:val="007A4F2D"/>
    <w:rsid w:val="007A51BF"/>
    <w:rsid w:val="007A5386"/>
    <w:rsid w:val="007A551B"/>
    <w:rsid w:val="007A58F9"/>
    <w:rsid w:val="007A6218"/>
    <w:rsid w:val="007A6589"/>
    <w:rsid w:val="007A68E5"/>
    <w:rsid w:val="007A6B46"/>
    <w:rsid w:val="007A7416"/>
    <w:rsid w:val="007A7A26"/>
    <w:rsid w:val="007A7FB3"/>
    <w:rsid w:val="007B01F2"/>
    <w:rsid w:val="007B058B"/>
    <w:rsid w:val="007B09E8"/>
    <w:rsid w:val="007B0A3B"/>
    <w:rsid w:val="007B0EA1"/>
    <w:rsid w:val="007B1448"/>
    <w:rsid w:val="007B14BF"/>
    <w:rsid w:val="007B1B5E"/>
    <w:rsid w:val="007B1FA1"/>
    <w:rsid w:val="007B2066"/>
    <w:rsid w:val="007B209E"/>
    <w:rsid w:val="007B2196"/>
    <w:rsid w:val="007B23DD"/>
    <w:rsid w:val="007B2521"/>
    <w:rsid w:val="007B271B"/>
    <w:rsid w:val="007B2901"/>
    <w:rsid w:val="007B2ADE"/>
    <w:rsid w:val="007B2B28"/>
    <w:rsid w:val="007B2B29"/>
    <w:rsid w:val="007B2B81"/>
    <w:rsid w:val="007B2E16"/>
    <w:rsid w:val="007B34BE"/>
    <w:rsid w:val="007B3871"/>
    <w:rsid w:val="007B39EF"/>
    <w:rsid w:val="007B3EB3"/>
    <w:rsid w:val="007B3F59"/>
    <w:rsid w:val="007B3FDF"/>
    <w:rsid w:val="007B3FF5"/>
    <w:rsid w:val="007B413F"/>
    <w:rsid w:val="007B41D5"/>
    <w:rsid w:val="007B4ACA"/>
    <w:rsid w:val="007B5958"/>
    <w:rsid w:val="007B5A81"/>
    <w:rsid w:val="007B5B1F"/>
    <w:rsid w:val="007B5CC4"/>
    <w:rsid w:val="007B5D32"/>
    <w:rsid w:val="007B5EDA"/>
    <w:rsid w:val="007B61BF"/>
    <w:rsid w:val="007B61E3"/>
    <w:rsid w:val="007B6482"/>
    <w:rsid w:val="007B6576"/>
    <w:rsid w:val="007B6C5B"/>
    <w:rsid w:val="007B6CEE"/>
    <w:rsid w:val="007B6D84"/>
    <w:rsid w:val="007B7047"/>
    <w:rsid w:val="007B710C"/>
    <w:rsid w:val="007B735A"/>
    <w:rsid w:val="007B75F3"/>
    <w:rsid w:val="007B7BAA"/>
    <w:rsid w:val="007B7CD3"/>
    <w:rsid w:val="007B7DBA"/>
    <w:rsid w:val="007C0305"/>
    <w:rsid w:val="007C0442"/>
    <w:rsid w:val="007C06E8"/>
    <w:rsid w:val="007C07CB"/>
    <w:rsid w:val="007C0B03"/>
    <w:rsid w:val="007C195D"/>
    <w:rsid w:val="007C1982"/>
    <w:rsid w:val="007C1A73"/>
    <w:rsid w:val="007C22F3"/>
    <w:rsid w:val="007C2498"/>
    <w:rsid w:val="007C29AE"/>
    <w:rsid w:val="007C2E82"/>
    <w:rsid w:val="007C3542"/>
    <w:rsid w:val="007C371B"/>
    <w:rsid w:val="007C387C"/>
    <w:rsid w:val="007C409F"/>
    <w:rsid w:val="007C41CB"/>
    <w:rsid w:val="007C423C"/>
    <w:rsid w:val="007C43FF"/>
    <w:rsid w:val="007C4AE2"/>
    <w:rsid w:val="007C4DB8"/>
    <w:rsid w:val="007C544F"/>
    <w:rsid w:val="007C5622"/>
    <w:rsid w:val="007C57CA"/>
    <w:rsid w:val="007C5946"/>
    <w:rsid w:val="007C5B20"/>
    <w:rsid w:val="007C5D15"/>
    <w:rsid w:val="007C6011"/>
    <w:rsid w:val="007C605B"/>
    <w:rsid w:val="007C65C1"/>
    <w:rsid w:val="007C66DC"/>
    <w:rsid w:val="007C6763"/>
    <w:rsid w:val="007C67A6"/>
    <w:rsid w:val="007C6822"/>
    <w:rsid w:val="007C6D74"/>
    <w:rsid w:val="007C6EA9"/>
    <w:rsid w:val="007C7009"/>
    <w:rsid w:val="007C7035"/>
    <w:rsid w:val="007C710C"/>
    <w:rsid w:val="007C76D4"/>
    <w:rsid w:val="007C773F"/>
    <w:rsid w:val="007C7821"/>
    <w:rsid w:val="007C78D1"/>
    <w:rsid w:val="007C798F"/>
    <w:rsid w:val="007D050A"/>
    <w:rsid w:val="007D09F7"/>
    <w:rsid w:val="007D11C4"/>
    <w:rsid w:val="007D175D"/>
    <w:rsid w:val="007D1928"/>
    <w:rsid w:val="007D1EBD"/>
    <w:rsid w:val="007D21C9"/>
    <w:rsid w:val="007D277E"/>
    <w:rsid w:val="007D2A9D"/>
    <w:rsid w:val="007D32EC"/>
    <w:rsid w:val="007D3356"/>
    <w:rsid w:val="007D37BC"/>
    <w:rsid w:val="007D389F"/>
    <w:rsid w:val="007D3E8C"/>
    <w:rsid w:val="007D423E"/>
    <w:rsid w:val="007D426F"/>
    <w:rsid w:val="007D4B98"/>
    <w:rsid w:val="007D4BE7"/>
    <w:rsid w:val="007D519A"/>
    <w:rsid w:val="007D519C"/>
    <w:rsid w:val="007D5479"/>
    <w:rsid w:val="007D5A43"/>
    <w:rsid w:val="007D6226"/>
    <w:rsid w:val="007D6243"/>
    <w:rsid w:val="007D6431"/>
    <w:rsid w:val="007D6845"/>
    <w:rsid w:val="007D7110"/>
    <w:rsid w:val="007D73A7"/>
    <w:rsid w:val="007D7479"/>
    <w:rsid w:val="007D7B5A"/>
    <w:rsid w:val="007D7B83"/>
    <w:rsid w:val="007E006A"/>
    <w:rsid w:val="007E01CA"/>
    <w:rsid w:val="007E03F9"/>
    <w:rsid w:val="007E04E1"/>
    <w:rsid w:val="007E059C"/>
    <w:rsid w:val="007E0699"/>
    <w:rsid w:val="007E07AB"/>
    <w:rsid w:val="007E0917"/>
    <w:rsid w:val="007E13EB"/>
    <w:rsid w:val="007E1EFB"/>
    <w:rsid w:val="007E2661"/>
    <w:rsid w:val="007E2BD1"/>
    <w:rsid w:val="007E2D37"/>
    <w:rsid w:val="007E3066"/>
    <w:rsid w:val="007E32ED"/>
    <w:rsid w:val="007E348B"/>
    <w:rsid w:val="007E3C8D"/>
    <w:rsid w:val="007E3DA2"/>
    <w:rsid w:val="007E3E48"/>
    <w:rsid w:val="007E4226"/>
    <w:rsid w:val="007E487B"/>
    <w:rsid w:val="007E48F4"/>
    <w:rsid w:val="007E4902"/>
    <w:rsid w:val="007E4D4A"/>
    <w:rsid w:val="007E4E84"/>
    <w:rsid w:val="007E50BE"/>
    <w:rsid w:val="007E5205"/>
    <w:rsid w:val="007E5514"/>
    <w:rsid w:val="007E5B31"/>
    <w:rsid w:val="007E5DE0"/>
    <w:rsid w:val="007E6662"/>
    <w:rsid w:val="007E669B"/>
    <w:rsid w:val="007E679E"/>
    <w:rsid w:val="007E67E1"/>
    <w:rsid w:val="007E6917"/>
    <w:rsid w:val="007E6923"/>
    <w:rsid w:val="007E7CF2"/>
    <w:rsid w:val="007E7E05"/>
    <w:rsid w:val="007E7F4E"/>
    <w:rsid w:val="007F0B28"/>
    <w:rsid w:val="007F0CEF"/>
    <w:rsid w:val="007F0FC1"/>
    <w:rsid w:val="007F101E"/>
    <w:rsid w:val="007F1261"/>
    <w:rsid w:val="007F1280"/>
    <w:rsid w:val="007F149D"/>
    <w:rsid w:val="007F1B46"/>
    <w:rsid w:val="007F1FEC"/>
    <w:rsid w:val="007F2560"/>
    <w:rsid w:val="007F2753"/>
    <w:rsid w:val="007F28DD"/>
    <w:rsid w:val="007F297F"/>
    <w:rsid w:val="007F3447"/>
    <w:rsid w:val="007F3D4D"/>
    <w:rsid w:val="007F3E19"/>
    <w:rsid w:val="007F460F"/>
    <w:rsid w:val="007F4996"/>
    <w:rsid w:val="007F4A4A"/>
    <w:rsid w:val="007F4A78"/>
    <w:rsid w:val="007F5395"/>
    <w:rsid w:val="007F5A0F"/>
    <w:rsid w:val="007F5A20"/>
    <w:rsid w:val="007F605F"/>
    <w:rsid w:val="007F615E"/>
    <w:rsid w:val="007F631C"/>
    <w:rsid w:val="007F6E49"/>
    <w:rsid w:val="007F715B"/>
    <w:rsid w:val="007F73D6"/>
    <w:rsid w:val="007F74E1"/>
    <w:rsid w:val="007F7550"/>
    <w:rsid w:val="007F7779"/>
    <w:rsid w:val="007F7FBC"/>
    <w:rsid w:val="00800059"/>
    <w:rsid w:val="00800BEE"/>
    <w:rsid w:val="008010EA"/>
    <w:rsid w:val="0080115C"/>
    <w:rsid w:val="008014A7"/>
    <w:rsid w:val="00801611"/>
    <w:rsid w:val="00801792"/>
    <w:rsid w:val="0080183D"/>
    <w:rsid w:val="00801BDA"/>
    <w:rsid w:val="00801D94"/>
    <w:rsid w:val="008020E2"/>
    <w:rsid w:val="00802472"/>
    <w:rsid w:val="00802711"/>
    <w:rsid w:val="00802A6E"/>
    <w:rsid w:val="008030D4"/>
    <w:rsid w:val="0080370A"/>
    <w:rsid w:val="008039CD"/>
    <w:rsid w:val="00803DF7"/>
    <w:rsid w:val="008041A9"/>
    <w:rsid w:val="008043BF"/>
    <w:rsid w:val="00804706"/>
    <w:rsid w:val="0080474C"/>
    <w:rsid w:val="00804BC3"/>
    <w:rsid w:val="00804D60"/>
    <w:rsid w:val="00805688"/>
    <w:rsid w:val="0080594A"/>
    <w:rsid w:val="00805B15"/>
    <w:rsid w:val="0080621D"/>
    <w:rsid w:val="00806486"/>
    <w:rsid w:val="00806667"/>
    <w:rsid w:val="00806700"/>
    <w:rsid w:val="0080684B"/>
    <w:rsid w:val="008068C0"/>
    <w:rsid w:val="0080694C"/>
    <w:rsid w:val="00807082"/>
    <w:rsid w:val="00807B14"/>
    <w:rsid w:val="00807BBE"/>
    <w:rsid w:val="00807C6E"/>
    <w:rsid w:val="008102F6"/>
    <w:rsid w:val="0081086E"/>
    <w:rsid w:val="008108D2"/>
    <w:rsid w:val="00810999"/>
    <w:rsid w:val="00810F7B"/>
    <w:rsid w:val="00811166"/>
    <w:rsid w:val="00811953"/>
    <w:rsid w:val="00811F99"/>
    <w:rsid w:val="00811FF3"/>
    <w:rsid w:val="008120D6"/>
    <w:rsid w:val="008120FA"/>
    <w:rsid w:val="008121B0"/>
    <w:rsid w:val="00812223"/>
    <w:rsid w:val="008127AF"/>
    <w:rsid w:val="0081282A"/>
    <w:rsid w:val="00812BFB"/>
    <w:rsid w:val="00812DF9"/>
    <w:rsid w:val="008136F4"/>
    <w:rsid w:val="00813B5D"/>
    <w:rsid w:val="00813C6D"/>
    <w:rsid w:val="00813E24"/>
    <w:rsid w:val="00814064"/>
    <w:rsid w:val="0081456E"/>
    <w:rsid w:val="008148A6"/>
    <w:rsid w:val="00814981"/>
    <w:rsid w:val="00814B60"/>
    <w:rsid w:val="00814D23"/>
    <w:rsid w:val="00814E0F"/>
    <w:rsid w:val="00815039"/>
    <w:rsid w:val="00815164"/>
    <w:rsid w:val="00815185"/>
    <w:rsid w:val="00815ABA"/>
    <w:rsid w:val="00815B9B"/>
    <w:rsid w:val="00815D2A"/>
    <w:rsid w:val="00815F92"/>
    <w:rsid w:val="00816472"/>
    <w:rsid w:val="00816562"/>
    <w:rsid w:val="00816A8F"/>
    <w:rsid w:val="00816AF1"/>
    <w:rsid w:val="00816BA3"/>
    <w:rsid w:val="00816DD4"/>
    <w:rsid w:val="00816F7E"/>
    <w:rsid w:val="00817614"/>
    <w:rsid w:val="00820328"/>
    <w:rsid w:val="008204C5"/>
    <w:rsid w:val="00820661"/>
    <w:rsid w:val="00820A12"/>
    <w:rsid w:val="008213CE"/>
    <w:rsid w:val="0082175B"/>
    <w:rsid w:val="0082180C"/>
    <w:rsid w:val="00821AB5"/>
    <w:rsid w:val="00821E04"/>
    <w:rsid w:val="00821E2A"/>
    <w:rsid w:val="00821FE0"/>
    <w:rsid w:val="00822463"/>
    <w:rsid w:val="00822473"/>
    <w:rsid w:val="008229A9"/>
    <w:rsid w:val="00822B14"/>
    <w:rsid w:val="00822C98"/>
    <w:rsid w:val="00822ECC"/>
    <w:rsid w:val="00822F3E"/>
    <w:rsid w:val="00822FC1"/>
    <w:rsid w:val="00823244"/>
    <w:rsid w:val="00823442"/>
    <w:rsid w:val="00823571"/>
    <w:rsid w:val="00823945"/>
    <w:rsid w:val="00823CC4"/>
    <w:rsid w:val="00823DB1"/>
    <w:rsid w:val="0082429E"/>
    <w:rsid w:val="0082449B"/>
    <w:rsid w:val="00824B5C"/>
    <w:rsid w:val="00824C05"/>
    <w:rsid w:val="00825213"/>
    <w:rsid w:val="00825381"/>
    <w:rsid w:val="0082544D"/>
    <w:rsid w:val="008254EC"/>
    <w:rsid w:val="008255A1"/>
    <w:rsid w:val="0082563A"/>
    <w:rsid w:val="00825BC4"/>
    <w:rsid w:val="00825C80"/>
    <w:rsid w:val="00826410"/>
    <w:rsid w:val="0082652F"/>
    <w:rsid w:val="00826A1E"/>
    <w:rsid w:val="00826A5B"/>
    <w:rsid w:val="00826EC0"/>
    <w:rsid w:val="0082750F"/>
    <w:rsid w:val="00827814"/>
    <w:rsid w:val="008279ED"/>
    <w:rsid w:val="00827BCB"/>
    <w:rsid w:val="00830181"/>
    <w:rsid w:val="00830207"/>
    <w:rsid w:val="0083060D"/>
    <w:rsid w:val="00830B10"/>
    <w:rsid w:val="00830BC8"/>
    <w:rsid w:val="008314B2"/>
    <w:rsid w:val="00831B58"/>
    <w:rsid w:val="00831B6D"/>
    <w:rsid w:val="00831B7B"/>
    <w:rsid w:val="00831CF7"/>
    <w:rsid w:val="00831F46"/>
    <w:rsid w:val="00831F8B"/>
    <w:rsid w:val="008329D8"/>
    <w:rsid w:val="00832A4D"/>
    <w:rsid w:val="00832D49"/>
    <w:rsid w:val="0083333B"/>
    <w:rsid w:val="0083352D"/>
    <w:rsid w:val="00833558"/>
    <w:rsid w:val="00833A7E"/>
    <w:rsid w:val="00833B0D"/>
    <w:rsid w:val="00833F70"/>
    <w:rsid w:val="00834081"/>
    <w:rsid w:val="0083446C"/>
    <w:rsid w:val="008344CD"/>
    <w:rsid w:val="0083470B"/>
    <w:rsid w:val="00834A20"/>
    <w:rsid w:val="00834C72"/>
    <w:rsid w:val="0083652B"/>
    <w:rsid w:val="00836D4C"/>
    <w:rsid w:val="008377E9"/>
    <w:rsid w:val="00837AB8"/>
    <w:rsid w:val="00837BB2"/>
    <w:rsid w:val="00840449"/>
    <w:rsid w:val="00840596"/>
    <w:rsid w:val="00840BD4"/>
    <w:rsid w:val="00840C33"/>
    <w:rsid w:val="0084113A"/>
    <w:rsid w:val="0084121D"/>
    <w:rsid w:val="008418A2"/>
    <w:rsid w:val="00841D36"/>
    <w:rsid w:val="00841F28"/>
    <w:rsid w:val="00841F65"/>
    <w:rsid w:val="00842006"/>
    <w:rsid w:val="00842C06"/>
    <w:rsid w:val="00842FE4"/>
    <w:rsid w:val="00843475"/>
    <w:rsid w:val="008437EC"/>
    <w:rsid w:val="00843AD3"/>
    <w:rsid w:val="00843D64"/>
    <w:rsid w:val="008442B6"/>
    <w:rsid w:val="00844406"/>
    <w:rsid w:val="00844559"/>
    <w:rsid w:val="00844724"/>
    <w:rsid w:val="008448B8"/>
    <w:rsid w:val="00845A68"/>
    <w:rsid w:val="00845E7B"/>
    <w:rsid w:val="008467C9"/>
    <w:rsid w:val="00846994"/>
    <w:rsid w:val="00846CE8"/>
    <w:rsid w:val="00846F0E"/>
    <w:rsid w:val="00847183"/>
    <w:rsid w:val="008472B6"/>
    <w:rsid w:val="008479BC"/>
    <w:rsid w:val="00847E1E"/>
    <w:rsid w:val="00847E54"/>
    <w:rsid w:val="008503C7"/>
    <w:rsid w:val="0085041D"/>
    <w:rsid w:val="00850C56"/>
    <w:rsid w:val="008512E5"/>
    <w:rsid w:val="00851632"/>
    <w:rsid w:val="00851FA8"/>
    <w:rsid w:val="0085206F"/>
    <w:rsid w:val="00852132"/>
    <w:rsid w:val="0085222D"/>
    <w:rsid w:val="00852313"/>
    <w:rsid w:val="00852A92"/>
    <w:rsid w:val="00852AB6"/>
    <w:rsid w:val="00852AD8"/>
    <w:rsid w:val="00852F17"/>
    <w:rsid w:val="0085329B"/>
    <w:rsid w:val="008534AE"/>
    <w:rsid w:val="008534C4"/>
    <w:rsid w:val="008535FA"/>
    <w:rsid w:val="00853814"/>
    <w:rsid w:val="0085384D"/>
    <w:rsid w:val="0085446E"/>
    <w:rsid w:val="0085458D"/>
    <w:rsid w:val="00855E76"/>
    <w:rsid w:val="00856924"/>
    <w:rsid w:val="0085699F"/>
    <w:rsid w:val="00856B41"/>
    <w:rsid w:val="00856CE5"/>
    <w:rsid w:val="00857079"/>
    <w:rsid w:val="00857118"/>
    <w:rsid w:val="00857C24"/>
    <w:rsid w:val="00857E3E"/>
    <w:rsid w:val="00857EE1"/>
    <w:rsid w:val="00860728"/>
    <w:rsid w:val="008607EE"/>
    <w:rsid w:val="008608F6"/>
    <w:rsid w:val="00860CE0"/>
    <w:rsid w:val="008610DC"/>
    <w:rsid w:val="008617EB"/>
    <w:rsid w:val="00861A6E"/>
    <w:rsid w:val="0086212F"/>
    <w:rsid w:val="0086226C"/>
    <w:rsid w:val="00862668"/>
    <w:rsid w:val="008629E1"/>
    <w:rsid w:val="00862B5C"/>
    <w:rsid w:val="00862D40"/>
    <w:rsid w:val="0086317D"/>
    <w:rsid w:val="00864126"/>
    <w:rsid w:val="00864810"/>
    <w:rsid w:val="008648F3"/>
    <w:rsid w:val="00864A9D"/>
    <w:rsid w:val="00864E0A"/>
    <w:rsid w:val="00864E6F"/>
    <w:rsid w:val="00864EFA"/>
    <w:rsid w:val="0086512F"/>
    <w:rsid w:val="0086551A"/>
    <w:rsid w:val="008655F9"/>
    <w:rsid w:val="00865BDE"/>
    <w:rsid w:val="00865C01"/>
    <w:rsid w:val="008662EC"/>
    <w:rsid w:val="008664FF"/>
    <w:rsid w:val="00866B47"/>
    <w:rsid w:val="00867614"/>
    <w:rsid w:val="00867CDE"/>
    <w:rsid w:val="00867E65"/>
    <w:rsid w:val="0087005F"/>
    <w:rsid w:val="008702ED"/>
    <w:rsid w:val="008705D0"/>
    <w:rsid w:val="00870A00"/>
    <w:rsid w:val="00870B48"/>
    <w:rsid w:val="008713E6"/>
    <w:rsid w:val="0087150A"/>
    <w:rsid w:val="00871D05"/>
    <w:rsid w:val="008720BC"/>
    <w:rsid w:val="008723EA"/>
    <w:rsid w:val="00872475"/>
    <w:rsid w:val="008724CB"/>
    <w:rsid w:val="0087282F"/>
    <w:rsid w:val="00872945"/>
    <w:rsid w:val="008729B6"/>
    <w:rsid w:val="00872A4A"/>
    <w:rsid w:val="0087354B"/>
    <w:rsid w:val="008738C1"/>
    <w:rsid w:val="00873A89"/>
    <w:rsid w:val="00873B35"/>
    <w:rsid w:val="00873E37"/>
    <w:rsid w:val="00873F0A"/>
    <w:rsid w:val="00874628"/>
    <w:rsid w:val="00874F7E"/>
    <w:rsid w:val="00875AF0"/>
    <w:rsid w:val="00875CF2"/>
    <w:rsid w:val="008768CC"/>
    <w:rsid w:val="00876B5E"/>
    <w:rsid w:val="00877459"/>
    <w:rsid w:val="008774C0"/>
    <w:rsid w:val="008777C0"/>
    <w:rsid w:val="00877A05"/>
    <w:rsid w:val="00877DFA"/>
    <w:rsid w:val="00877EAD"/>
    <w:rsid w:val="00880417"/>
    <w:rsid w:val="008804A6"/>
    <w:rsid w:val="008805FB"/>
    <w:rsid w:val="00880AF9"/>
    <w:rsid w:val="00880D92"/>
    <w:rsid w:val="008810A5"/>
    <w:rsid w:val="0088125B"/>
    <w:rsid w:val="008812D6"/>
    <w:rsid w:val="008812F7"/>
    <w:rsid w:val="008818E9"/>
    <w:rsid w:val="00881996"/>
    <w:rsid w:val="00881AA6"/>
    <w:rsid w:val="00882059"/>
    <w:rsid w:val="00882063"/>
    <w:rsid w:val="00882493"/>
    <w:rsid w:val="008829AB"/>
    <w:rsid w:val="00883108"/>
    <w:rsid w:val="0088359E"/>
    <w:rsid w:val="00883DE9"/>
    <w:rsid w:val="00883FDA"/>
    <w:rsid w:val="0088457C"/>
    <w:rsid w:val="0088475C"/>
    <w:rsid w:val="0088480E"/>
    <w:rsid w:val="00884874"/>
    <w:rsid w:val="00884B7C"/>
    <w:rsid w:val="0088585A"/>
    <w:rsid w:val="00885A36"/>
    <w:rsid w:val="0088633A"/>
    <w:rsid w:val="00886499"/>
    <w:rsid w:val="00886774"/>
    <w:rsid w:val="00886840"/>
    <w:rsid w:val="008868F0"/>
    <w:rsid w:val="00886EA9"/>
    <w:rsid w:val="00887065"/>
    <w:rsid w:val="00887292"/>
    <w:rsid w:val="00887761"/>
    <w:rsid w:val="00887F66"/>
    <w:rsid w:val="00890DAC"/>
    <w:rsid w:val="00891154"/>
    <w:rsid w:val="0089133E"/>
    <w:rsid w:val="00891A1F"/>
    <w:rsid w:val="00891AFB"/>
    <w:rsid w:val="00891B5F"/>
    <w:rsid w:val="00891B66"/>
    <w:rsid w:val="00891DA3"/>
    <w:rsid w:val="008923FF"/>
    <w:rsid w:val="008924F2"/>
    <w:rsid w:val="00893570"/>
    <w:rsid w:val="00893BB9"/>
    <w:rsid w:val="00893BD8"/>
    <w:rsid w:val="00893E42"/>
    <w:rsid w:val="00893EBD"/>
    <w:rsid w:val="00894685"/>
    <w:rsid w:val="00894888"/>
    <w:rsid w:val="008949D9"/>
    <w:rsid w:val="00894BF4"/>
    <w:rsid w:val="00894F95"/>
    <w:rsid w:val="00895388"/>
    <w:rsid w:val="00895BBE"/>
    <w:rsid w:val="00895C24"/>
    <w:rsid w:val="00896296"/>
    <w:rsid w:val="00896D06"/>
    <w:rsid w:val="00897218"/>
    <w:rsid w:val="00897357"/>
    <w:rsid w:val="0089739F"/>
    <w:rsid w:val="008977FC"/>
    <w:rsid w:val="00897B5E"/>
    <w:rsid w:val="00897C13"/>
    <w:rsid w:val="00897D12"/>
    <w:rsid w:val="00897EF9"/>
    <w:rsid w:val="008A00B9"/>
    <w:rsid w:val="008A10B7"/>
    <w:rsid w:val="008A144F"/>
    <w:rsid w:val="008A16BB"/>
    <w:rsid w:val="008A1848"/>
    <w:rsid w:val="008A1AB9"/>
    <w:rsid w:val="008A1BFF"/>
    <w:rsid w:val="008A2C0F"/>
    <w:rsid w:val="008A3667"/>
    <w:rsid w:val="008A36BE"/>
    <w:rsid w:val="008A3B62"/>
    <w:rsid w:val="008A3BA1"/>
    <w:rsid w:val="008A3CE0"/>
    <w:rsid w:val="008A3FB8"/>
    <w:rsid w:val="008A3FDB"/>
    <w:rsid w:val="008A41E3"/>
    <w:rsid w:val="008A4CF2"/>
    <w:rsid w:val="008A4FD5"/>
    <w:rsid w:val="008A51DE"/>
    <w:rsid w:val="008A54C2"/>
    <w:rsid w:val="008A5587"/>
    <w:rsid w:val="008A5BC7"/>
    <w:rsid w:val="008A604A"/>
    <w:rsid w:val="008A606B"/>
    <w:rsid w:val="008A63D4"/>
    <w:rsid w:val="008A6521"/>
    <w:rsid w:val="008A6B27"/>
    <w:rsid w:val="008A740E"/>
    <w:rsid w:val="008A780E"/>
    <w:rsid w:val="008A7AF7"/>
    <w:rsid w:val="008A7CAD"/>
    <w:rsid w:val="008A7D8F"/>
    <w:rsid w:val="008B039A"/>
    <w:rsid w:val="008B051D"/>
    <w:rsid w:val="008B0879"/>
    <w:rsid w:val="008B1729"/>
    <w:rsid w:val="008B2732"/>
    <w:rsid w:val="008B2BE4"/>
    <w:rsid w:val="008B3258"/>
    <w:rsid w:val="008B32D8"/>
    <w:rsid w:val="008B331A"/>
    <w:rsid w:val="008B3D46"/>
    <w:rsid w:val="008B4153"/>
    <w:rsid w:val="008B42AF"/>
    <w:rsid w:val="008B42B4"/>
    <w:rsid w:val="008B4844"/>
    <w:rsid w:val="008B4CA2"/>
    <w:rsid w:val="008B4D7D"/>
    <w:rsid w:val="008B5F43"/>
    <w:rsid w:val="008B63BD"/>
    <w:rsid w:val="008B6556"/>
    <w:rsid w:val="008B68D0"/>
    <w:rsid w:val="008B6A3B"/>
    <w:rsid w:val="008B6A99"/>
    <w:rsid w:val="008B6EC5"/>
    <w:rsid w:val="008B71A3"/>
    <w:rsid w:val="008B7588"/>
    <w:rsid w:val="008B7920"/>
    <w:rsid w:val="008B7BE5"/>
    <w:rsid w:val="008B7EF9"/>
    <w:rsid w:val="008B7F28"/>
    <w:rsid w:val="008C01FA"/>
    <w:rsid w:val="008C0340"/>
    <w:rsid w:val="008C035A"/>
    <w:rsid w:val="008C090B"/>
    <w:rsid w:val="008C0A51"/>
    <w:rsid w:val="008C0AF0"/>
    <w:rsid w:val="008C0B4B"/>
    <w:rsid w:val="008C0CAF"/>
    <w:rsid w:val="008C1697"/>
    <w:rsid w:val="008C2114"/>
    <w:rsid w:val="008C25A6"/>
    <w:rsid w:val="008C2B88"/>
    <w:rsid w:val="008C2D5F"/>
    <w:rsid w:val="008C3058"/>
    <w:rsid w:val="008C3123"/>
    <w:rsid w:val="008C3361"/>
    <w:rsid w:val="008C34B9"/>
    <w:rsid w:val="008C3606"/>
    <w:rsid w:val="008C3846"/>
    <w:rsid w:val="008C38D2"/>
    <w:rsid w:val="008C3A29"/>
    <w:rsid w:val="008C4256"/>
    <w:rsid w:val="008C4FE7"/>
    <w:rsid w:val="008C538B"/>
    <w:rsid w:val="008C53C4"/>
    <w:rsid w:val="008C54F0"/>
    <w:rsid w:val="008C5770"/>
    <w:rsid w:val="008C5847"/>
    <w:rsid w:val="008C5ED9"/>
    <w:rsid w:val="008C6409"/>
    <w:rsid w:val="008C6556"/>
    <w:rsid w:val="008C66D8"/>
    <w:rsid w:val="008C68A5"/>
    <w:rsid w:val="008C6A45"/>
    <w:rsid w:val="008C6A52"/>
    <w:rsid w:val="008C6BE8"/>
    <w:rsid w:val="008C6E0C"/>
    <w:rsid w:val="008C6E6D"/>
    <w:rsid w:val="008C75CA"/>
    <w:rsid w:val="008C7B64"/>
    <w:rsid w:val="008C7CB9"/>
    <w:rsid w:val="008C7E45"/>
    <w:rsid w:val="008D008A"/>
    <w:rsid w:val="008D0606"/>
    <w:rsid w:val="008D116E"/>
    <w:rsid w:val="008D15EB"/>
    <w:rsid w:val="008D18A0"/>
    <w:rsid w:val="008D1D62"/>
    <w:rsid w:val="008D1F3C"/>
    <w:rsid w:val="008D2232"/>
    <w:rsid w:val="008D2373"/>
    <w:rsid w:val="008D25E5"/>
    <w:rsid w:val="008D2773"/>
    <w:rsid w:val="008D2CA5"/>
    <w:rsid w:val="008D2EDB"/>
    <w:rsid w:val="008D2EEC"/>
    <w:rsid w:val="008D350D"/>
    <w:rsid w:val="008D3633"/>
    <w:rsid w:val="008D378C"/>
    <w:rsid w:val="008D3915"/>
    <w:rsid w:val="008D3EFD"/>
    <w:rsid w:val="008D408D"/>
    <w:rsid w:val="008D46F1"/>
    <w:rsid w:val="008D543C"/>
    <w:rsid w:val="008D5725"/>
    <w:rsid w:val="008D57AD"/>
    <w:rsid w:val="008D5897"/>
    <w:rsid w:val="008D5905"/>
    <w:rsid w:val="008D5A5F"/>
    <w:rsid w:val="008D63D8"/>
    <w:rsid w:val="008D640C"/>
    <w:rsid w:val="008D6417"/>
    <w:rsid w:val="008D6710"/>
    <w:rsid w:val="008D6820"/>
    <w:rsid w:val="008D6BD5"/>
    <w:rsid w:val="008D6C5C"/>
    <w:rsid w:val="008D700D"/>
    <w:rsid w:val="008D7107"/>
    <w:rsid w:val="008D730C"/>
    <w:rsid w:val="008D7714"/>
    <w:rsid w:val="008D7764"/>
    <w:rsid w:val="008D7956"/>
    <w:rsid w:val="008D7DD6"/>
    <w:rsid w:val="008E0287"/>
    <w:rsid w:val="008E0E3E"/>
    <w:rsid w:val="008E2479"/>
    <w:rsid w:val="008E2C38"/>
    <w:rsid w:val="008E2D4E"/>
    <w:rsid w:val="008E34CD"/>
    <w:rsid w:val="008E3A81"/>
    <w:rsid w:val="008E3D2D"/>
    <w:rsid w:val="008E3D2E"/>
    <w:rsid w:val="008E405B"/>
    <w:rsid w:val="008E49BC"/>
    <w:rsid w:val="008E4A06"/>
    <w:rsid w:val="008E4E83"/>
    <w:rsid w:val="008E50F0"/>
    <w:rsid w:val="008E5392"/>
    <w:rsid w:val="008E55A3"/>
    <w:rsid w:val="008E56FE"/>
    <w:rsid w:val="008E5B46"/>
    <w:rsid w:val="008E5C38"/>
    <w:rsid w:val="008E5E0B"/>
    <w:rsid w:val="008E5EF1"/>
    <w:rsid w:val="008E6520"/>
    <w:rsid w:val="008E6B93"/>
    <w:rsid w:val="008E6D02"/>
    <w:rsid w:val="008E6FB5"/>
    <w:rsid w:val="008E739F"/>
    <w:rsid w:val="008E7438"/>
    <w:rsid w:val="008E7718"/>
    <w:rsid w:val="008E77E4"/>
    <w:rsid w:val="008E78E0"/>
    <w:rsid w:val="008E7DBF"/>
    <w:rsid w:val="008E7DF0"/>
    <w:rsid w:val="008E7E0F"/>
    <w:rsid w:val="008F0270"/>
    <w:rsid w:val="008F037E"/>
    <w:rsid w:val="008F1180"/>
    <w:rsid w:val="008F19CB"/>
    <w:rsid w:val="008F1F61"/>
    <w:rsid w:val="008F2167"/>
    <w:rsid w:val="008F2405"/>
    <w:rsid w:val="008F2DFE"/>
    <w:rsid w:val="008F3652"/>
    <w:rsid w:val="008F3700"/>
    <w:rsid w:val="008F381C"/>
    <w:rsid w:val="008F405A"/>
    <w:rsid w:val="008F452E"/>
    <w:rsid w:val="008F4651"/>
    <w:rsid w:val="008F4D83"/>
    <w:rsid w:val="008F4F47"/>
    <w:rsid w:val="008F4FD6"/>
    <w:rsid w:val="008F52FD"/>
    <w:rsid w:val="008F56F5"/>
    <w:rsid w:val="008F58BF"/>
    <w:rsid w:val="008F5A53"/>
    <w:rsid w:val="008F5BDC"/>
    <w:rsid w:val="008F5E99"/>
    <w:rsid w:val="008F60E9"/>
    <w:rsid w:val="008F61CF"/>
    <w:rsid w:val="008F6256"/>
    <w:rsid w:val="008F6407"/>
    <w:rsid w:val="008F6C2D"/>
    <w:rsid w:val="008F6E28"/>
    <w:rsid w:val="008F71E2"/>
    <w:rsid w:val="008F7285"/>
    <w:rsid w:val="008F7756"/>
    <w:rsid w:val="0090012D"/>
    <w:rsid w:val="00900627"/>
    <w:rsid w:val="009006B1"/>
    <w:rsid w:val="009009CA"/>
    <w:rsid w:val="00900B4F"/>
    <w:rsid w:val="009017AD"/>
    <w:rsid w:val="00901F34"/>
    <w:rsid w:val="00902073"/>
    <w:rsid w:val="0090224F"/>
    <w:rsid w:val="009028FB"/>
    <w:rsid w:val="0090293A"/>
    <w:rsid w:val="00902C0D"/>
    <w:rsid w:val="00902C70"/>
    <w:rsid w:val="009030A4"/>
    <w:rsid w:val="009038F0"/>
    <w:rsid w:val="00903D57"/>
    <w:rsid w:val="009047B1"/>
    <w:rsid w:val="00904A63"/>
    <w:rsid w:val="00904C13"/>
    <w:rsid w:val="00904E8F"/>
    <w:rsid w:val="0090500A"/>
    <w:rsid w:val="00905555"/>
    <w:rsid w:val="00905959"/>
    <w:rsid w:val="009059B4"/>
    <w:rsid w:val="009059C8"/>
    <w:rsid w:val="00905B30"/>
    <w:rsid w:val="00905EEC"/>
    <w:rsid w:val="00906112"/>
    <w:rsid w:val="00906874"/>
    <w:rsid w:val="00906D54"/>
    <w:rsid w:val="00906F1D"/>
    <w:rsid w:val="009072FA"/>
    <w:rsid w:val="009075E9"/>
    <w:rsid w:val="00907691"/>
    <w:rsid w:val="00907760"/>
    <w:rsid w:val="00907936"/>
    <w:rsid w:val="00907ACB"/>
    <w:rsid w:val="00907EDF"/>
    <w:rsid w:val="0091084F"/>
    <w:rsid w:val="0091118E"/>
    <w:rsid w:val="009115B4"/>
    <w:rsid w:val="0091177B"/>
    <w:rsid w:val="0091254E"/>
    <w:rsid w:val="00912B57"/>
    <w:rsid w:val="00912BDF"/>
    <w:rsid w:val="00912CC2"/>
    <w:rsid w:val="00912D08"/>
    <w:rsid w:val="009130F9"/>
    <w:rsid w:val="00913273"/>
    <w:rsid w:val="009133B8"/>
    <w:rsid w:val="00913490"/>
    <w:rsid w:val="009135E8"/>
    <w:rsid w:val="009137C6"/>
    <w:rsid w:val="00913D87"/>
    <w:rsid w:val="009141C7"/>
    <w:rsid w:val="00914717"/>
    <w:rsid w:val="009147FA"/>
    <w:rsid w:val="00914812"/>
    <w:rsid w:val="00914940"/>
    <w:rsid w:val="00914A28"/>
    <w:rsid w:val="00914B11"/>
    <w:rsid w:val="00914FAE"/>
    <w:rsid w:val="009158DD"/>
    <w:rsid w:val="00915A20"/>
    <w:rsid w:val="00915C88"/>
    <w:rsid w:val="0091625F"/>
    <w:rsid w:val="00916287"/>
    <w:rsid w:val="0091650B"/>
    <w:rsid w:val="0091661C"/>
    <w:rsid w:val="0091684B"/>
    <w:rsid w:val="00916DFE"/>
    <w:rsid w:val="00916E59"/>
    <w:rsid w:val="009171E7"/>
    <w:rsid w:val="00917411"/>
    <w:rsid w:val="009175BE"/>
    <w:rsid w:val="009176ED"/>
    <w:rsid w:val="00917E14"/>
    <w:rsid w:val="00920761"/>
    <w:rsid w:val="00920916"/>
    <w:rsid w:val="00920B62"/>
    <w:rsid w:val="00920D8A"/>
    <w:rsid w:val="00920F88"/>
    <w:rsid w:val="009213C1"/>
    <w:rsid w:val="009214BB"/>
    <w:rsid w:val="00921528"/>
    <w:rsid w:val="0092155B"/>
    <w:rsid w:val="00921614"/>
    <w:rsid w:val="00921654"/>
    <w:rsid w:val="009221C8"/>
    <w:rsid w:val="009223A2"/>
    <w:rsid w:val="00923051"/>
    <w:rsid w:val="009233BD"/>
    <w:rsid w:val="009233F6"/>
    <w:rsid w:val="00923A48"/>
    <w:rsid w:val="00923BCC"/>
    <w:rsid w:val="00924A1E"/>
    <w:rsid w:val="00924D13"/>
    <w:rsid w:val="0092504D"/>
    <w:rsid w:val="00925367"/>
    <w:rsid w:val="009254D3"/>
    <w:rsid w:val="00925AAA"/>
    <w:rsid w:val="00925AB5"/>
    <w:rsid w:val="00925D74"/>
    <w:rsid w:val="00926094"/>
    <w:rsid w:val="009263F0"/>
    <w:rsid w:val="0092661C"/>
    <w:rsid w:val="00926796"/>
    <w:rsid w:val="009267C6"/>
    <w:rsid w:val="00926F5F"/>
    <w:rsid w:val="00927118"/>
    <w:rsid w:val="00927277"/>
    <w:rsid w:val="0092735F"/>
    <w:rsid w:val="009302AA"/>
    <w:rsid w:val="0093092D"/>
    <w:rsid w:val="00930BEE"/>
    <w:rsid w:val="009310FA"/>
    <w:rsid w:val="009315D6"/>
    <w:rsid w:val="009319A7"/>
    <w:rsid w:val="00931DCC"/>
    <w:rsid w:val="00931FBE"/>
    <w:rsid w:val="0093283B"/>
    <w:rsid w:val="00932B5C"/>
    <w:rsid w:val="00932B8B"/>
    <w:rsid w:val="00932F65"/>
    <w:rsid w:val="00933315"/>
    <w:rsid w:val="0093345D"/>
    <w:rsid w:val="00933502"/>
    <w:rsid w:val="0093395E"/>
    <w:rsid w:val="00933D59"/>
    <w:rsid w:val="009344E1"/>
    <w:rsid w:val="0093465A"/>
    <w:rsid w:val="00934A2C"/>
    <w:rsid w:val="00934BCE"/>
    <w:rsid w:val="00934F5B"/>
    <w:rsid w:val="009355AB"/>
    <w:rsid w:val="00935CD3"/>
    <w:rsid w:val="009368B3"/>
    <w:rsid w:val="0093712A"/>
    <w:rsid w:val="00937170"/>
    <w:rsid w:val="00937CF4"/>
    <w:rsid w:val="00940214"/>
    <w:rsid w:val="00940969"/>
    <w:rsid w:val="00940B71"/>
    <w:rsid w:val="00941035"/>
    <w:rsid w:val="0094112E"/>
    <w:rsid w:val="00941175"/>
    <w:rsid w:val="009414B7"/>
    <w:rsid w:val="00941A77"/>
    <w:rsid w:val="00941AFD"/>
    <w:rsid w:val="0094289D"/>
    <w:rsid w:val="009429F8"/>
    <w:rsid w:val="00942A3F"/>
    <w:rsid w:val="0094361E"/>
    <w:rsid w:val="00943977"/>
    <w:rsid w:val="00943AB0"/>
    <w:rsid w:val="00943ACC"/>
    <w:rsid w:val="00944257"/>
    <w:rsid w:val="0094474A"/>
    <w:rsid w:val="009447DD"/>
    <w:rsid w:val="00944B1D"/>
    <w:rsid w:val="00944C7D"/>
    <w:rsid w:val="00944FFB"/>
    <w:rsid w:val="009452A4"/>
    <w:rsid w:val="00945393"/>
    <w:rsid w:val="009460F4"/>
    <w:rsid w:val="0094638F"/>
    <w:rsid w:val="009467AD"/>
    <w:rsid w:val="00946BD8"/>
    <w:rsid w:val="0094752F"/>
    <w:rsid w:val="00947974"/>
    <w:rsid w:val="0095031B"/>
    <w:rsid w:val="00950425"/>
    <w:rsid w:val="009507AF"/>
    <w:rsid w:val="009508C1"/>
    <w:rsid w:val="00950FF5"/>
    <w:rsid w:val="00952028"/>
    <w:rsid w:val="00952213"/>
    <w:rsid w:val="009523F5"/>
    <w:rsid w:val="0095244D"/>
    <w:rsid w:val="009525EA"/>
    <w:rsid w:val="009529B3"/>
    <w:rsid w:val="00952B20"/>
    <w:rsid w:val="00952C5D"/>
    <w:rsid w:val="00952DE2"/>
    <w:rsid w:val="00953677"/>
    <w:rsid w:val="009538C3"/>
    <w:rsid w:val="00953AA6"/>
    <w:rsid w:val="0095414C"/>
    <w:rsid w:val="009544DA"/>
    <w:rsid w:val="0095481F"/>
    <w:rsid w:val="00954F61"/>
    <w:rsid w:val="009551AB"/>
    <w:rsid w:val="00955277"/>
    <w:rsid w:val="00955905"/>
    <w:rsid w:val="00955B82"/>
    <w:rsid w:val="00955BE5"/>
    <w:rsid w:val="00955C5B"/>
    <w:rsid w:val="00955E77"/>
    <w:rsid w:val="009562B5"/>
    <w:rsid w:val="0095636F"/>
    <w:rsid w:val="0095681B"/>
    <w:rsid w:val="00956AB6"/>
    <w:rsid w:val="00956BF4"/>
    <w:rsid w:val="00956CB2"/>
    <w:rsid w:val="00956FB6"/>
    <w:rsid w:val="00957279"/>
    <w:rsid w:val="0095736F"/>
    <w:rsid w:val="0095790B"/>
    <w:rsid w:val="0096020F"/>
    <w:rsid w:val="0096039B"/>
    <w:rsid w:val="00960953"/>
    <w:rsid w:val="00960C0F"/>
    <w:rsid w:val="0096108E"/>
    <w:rsid w:val="00961227"/>
    <w:rsid w:val="009618B2"/>
    <w:rsid w:val="00961964"/>
    <w:rsid w:val="0096205D"/>
    <w:rsid w:val="00962088"/>
    <w:rsid w:val="009626AB"/>
    <w:rsid w:val="009628C3"/>
    <w:rsid w:val="00962EBB"/>
    <w:rsid w:val="00963006"/>
    <w:rsid w:val="009630B8"/>
    <w:rsid w:val="0096424F"/>
    <w:rsid w:val="009647CF"/>
    <w:rsid w:val="009648B2"/>
    <w:rsid w:val="00964DA6"/>
    <w:rsid w:val="00965254"/>
    <w:rsid w:val="00965428"/>
    <w:rsid w:val="00965571"/>
    <w:rsid w:val="009657A1"/>
    <w:rsid w:val="009657A9"/>
    <w:rsid w:val="009659AE"/>
    <w:rsid w:val="00965F61"/>
    <w:rsid w:val="009665CB"/>
    <w:rsid w:val="009667DD"/>
    <w:rsid w:val="00966BEC"/>
    <w:rsid w:val="00966C5A"/>
    <w:rsid w:val="0096719D"/>
    <w:rsid w:val="0096759B"/>
    <w:rsid w:val="009677D5"/>
    <w:rsid w:val="00967B7D"/>
    <w:rsid w:val="00967BC5"/>
    <w:rsid w:val="00967DC5"/>
    <w:rsid w:val="00967DDB"/>
    <w:rsid w:val="00970397"/>
    <w:rsid w:val="009703DB"/>
    <w:rsid w:val="00970721"/>
    <w:rsid w:val="0097119A"/>
    <w:rsid w:val="0097189D"/>
    <w:rsid w:val="00971B86"/>
    <w:rsid w:val="00971C13"/>
    <w:rsid w:val="00971D78"/>
    <w:rsid w:val="00971ED8"/>
    <w:rsid w:val="009725E9"/>
    <w:rsid w:val="00972A46"/>
    <w:rsid w:val="00972A63"/>
    <w:rsid w:val="00972D5F"/>
    <w:rsid w:val="00972EDC"/>
    <w:rsid w:val="0097302F"/>
    <w:rsid w:val="009732EC"/>
    <w:rsid w:val="0097363C"/>
    <w:rsid w:val="009736AF"/>
    <w:rsid w:val="00973AFF"/>
    <w:rsid w:val="009742E7"/>
    <w:rsid w:val="0097469F"/>
    <w:rsid w:val="00974740"/>
    <w:rsid w:val="00974B73"/>
    <w:rsid w:val="00974BB1"/>
    <w:rsid w:val="00974D92"/>
    <w:rsid w:val="00975AD8"/>
    <w:rsid w:val="00975B00"/>
    <w:rsid w:val="00975CC9"/>
    <w:rsid w:val="00975CE4"/>
    <w:rsid w:val="00975D90"/>
    <w:rsid w:val="00975F7A"/>
    <w:rsid w:val="0097610D"/>
    <w:rsid w:val="0097648F"/>
    <w:rsid w:val="00976945"/>
    <w:rsid w:val="00977169"/>
    <w:rsid w:val="009803C8"/>
    <w:rsid w:val="00980E4C"/>
    <w:rsid w:val="00981446"/>
    <w:rsid w:val="00981681"/>
    <w:rsid w:val="00981D2E"/>
    <w:rsid w:val="00981F01"/>
    <w:rsid w:val="00981F0B"/>
    <w:rsid w:val="00981F92"/>
    <w:rsid w:val="00981FE5"/>
    <w:rsid w:val="009823B1"/>
    <w:rsid w:val="00982934"/>
    <w:rsid w:val="00982B35"/>
    <w:rsid w:val="009831AA"/>
    <w:rsid w:val="0098390E"/>
    <w:rsid w:val="00983C81"/>
    <w:rsid w:val="00983C97"/>
    <w:rsid w:val="00984021"/>
    <w:rsid w:val="00984306"/>
    <w:rsid w:val="009846EF"/>
    <w:rsid w:val="009847CC"/>
    <w:rsid w:val="009849CB"/>
    <w:rsid w:val="00984E49"/>
    <w:rsid w:val="00984F60"/>
    <w:rsid w:val="00985005"/>
    <w:rsid w:val="00985098"/>
    <w:rsid w:val="00985AEF"/>
    <w:rsid w:val="0098618C"/>
    <w:rsid w:val="009867D8"/>
    <w:rsid w:val="00986988"/>
    <w:rsid w:val="009871EE"/>
    <w:rsid w:val="009875FC"/>
    <w:rsid w:val="00987603"/>
    <w:rsid w:val="009876E4"/>
    <w:rsid w:val="0098783D"/>
    <w:rsid w:val="009879C0"/>
    <w:rsid w:val="00990417"/>
    <w:rsid w:val="00990460"/>
    <w:rsid w:val="0099053A"/>
    <w:rsid w:val="009908FE"/>
    <w:rsid w:val="00990FAA"/>
    <w:rsid w:val="00990FB6"/>
    <w:rsid w:val="00991045"/>
    <w:rsid w:val="00991357"/>
    <w:rsid w:val="0099162D"/>
    <w:rsid w:val="009918C3"/>
    <w:rsid w:val="009924C0"/>
    <w:rsid w:val="00993457"/>
    <w:rsid w:val="0099360B"/>
    <w:rsid w:val="0099423C"/>
    <w:rsid w:val="009944B1"/>
    <w:rsid w:val="009952CB"/>
    <w:rsid w:val="009953C9"/>
    <w:rsid w:val="009955A1"/>
    <w:rsid w:val="009959EC"/>
    <w:rsid w:val="009962AD"/>
    <w:rsid w:val="0099695A"/>
    <w:rsid w:val="00996EE5"/>
    <w:rsid w:val="009975AF"/>
    <w:rsid w:val="009976BB"/>
    <w:rsid w:val="00997885"/>
    <w:rsid w:val="00997F6C"/>
    <w:rsid w:val="009A0076"/>
    <w:rsid w:val="009A018B"/>
    <w:rsid w:val="009A020B"/>
    <w:rsid w:val="009A0738"/>
    <w:rsid w:val="009A0A72"/>
    <w:rsid w:val="009A0AAD"/>
    <w:rsid w:val="009A10F8"/>
    <w:rsid w:val="009A1376"/>
    <w:rsid w:val="009A13B2"/>
    <w:rsid w:val="009A150E"/>
    <w:rsid w:val="009A1A0C"/>
    <w:rsid w:val="009A1CFA"/>
    <w:rsid w:val="009A2EFD"/>
    <w:rsid w:val="009A3401"/>
    <w:rsid w:val="009A3835"/>
    <w:rsid w:val="009A3E0E"/>
    <w:rsid w:val="009A4399"/>
    <w:rsid w:val="009A43FB"/>
    <w:rsid w:val="009A4634"/>
    <w:rsid w:val="009A4919"/>
    <w:rsid w:val="009A4A62"/>
    <w:rsid w:val="009A4A74"/>
    <w:rsid w:val="009A52ED"/>
    <w:rsid w:val="009A579C"/>
    <w:rsid w:val="009A5C95"/>
    <w:rsid w:val="009A5F55"/>
    <w:rsid w:val="009A6415"/>
    <w:rsid w:val="009A6490"/>
    <w:rsid w:val="009A66F0"/>
    <w:rsid w:val="009A6795"/>
    <w:rsid w:val="009A731E"/>
    <w:rsid w:val="009A74A6"/>
    <w:rsid w:val="009A793B"/>
    <w:rsid w:val="009A79D3"/>
    <w:rsid w:val="009A7C58"/>
    <w:rsid w:val="009B050D"/>
    <w:rsid w:val="009B07DD"/>
    <w:rsid w:val="009B0858"/>
    <w:rsid w:val="009B0D5F"/>
    <w:rsid w:val="009B1584"/>
    <w:rsid w:val="009B19FA"/>
    <w:rsid w:val="009B1CF7"/>
    <w:rsid w:val="009B1E53"/>
    <w:rsid w:val="009B2279"/>
    <w:rsid w:val="009B27B0"/>
    <w:rsid w:val="009B3368"/>
    <w:rsid w:val="009B3610"/>
    <w:rsid w:val="009B398B"/>
    <w:rsid w:val="009B3F43"/>
    <w:rsid w:val="009B414C"/>
    <w:rsid w:val="009B4207"/>
    <w:rsid w:val="009B4AE6"/>
    <w:rsid w:val="009B4FB2"/>
    <w:rsid w:val="009B58FC"/>
    <w:rsid w:val="009B5C7B"/>
    <w:rsid w:val="009B607F"/>
    <w:rsid w:val="009B60AE"/>
    <w:rsid w:val="009B6558"/>
    <w:rsid w:val="009B66E7"/>
    <w:rsid w:val="009B6ECB"/>
    <w:rsid w:val="009B705B"/>
    <w:rsid w:val="009B713C"/>
    <w:rsid w:val="009B72B1"/>
    <w:rsid w:val="009B7485"/>
    <w:rsid w:val="009B79D1"/>
    <w:rsid w:val="009B7C52"/>
    <w:rsid w:val="009C07D6"/>
    <w:rsid w:val="009C0E3D"/>
    <w:rsid w:val="009C1443"/>
    <w:rsid w:val="009C1552"/>
    <w:rsid w:val="009C2080"/>
    <w:rsid w:val="009C23C1"/>
    <w:rsid w:val="009C243F"/>
    <w:rsid w:val="009C2841"/>
    <w:rsid w:val="009C3296"/>
    <w:rsid w:val="009C35E6"/>
    <w:rsid w:val="009C3E50"/>
    <w:rsid w:val="009C3E6C"/>
    <w:rsid w:val="009C4158"/>
    <w:rsid w:val="009C4B76"/>
    <w:rsid w:val="009C4D2C"/>
    <w:rsid w:val="009C5218"/>
    <w:rsid w:val="009C553F"/>
    <w:rsid w:val="009C562A"/>
    <w:rsid w:val="009C58F8"/>
    <w:rsid w:val="009C5CF2"/>
    <w:rsid w:val="009C6267"/>
    <w:rsid w:val="009C6343"/>
    <w:rsid w:val="009C63CD"/>
    <w:rsid w:val="009C655E"/>
    <w:rsid w:val="009C667B"/>
    <w:rsid w:val="009C6836"/>
    <w:rsid w:val="009C70CF"/>
    <w:rsid w:val="009C74D6"/>
    <w:rsid w:val="009C7A89"/>
    <w:rsid w:val="009C7D89"/>
    <w:rsid w:val="009D01D6"/>
    <w:rsid w:val="009D055D"/>
    <w:rsid w:val="009D05D6"/>
    <w:rsid w:val="009D0A65"/>
    <w:rsid w:val="009D1090"/>
    <w:rsid w:val="009D10B4"/>
    <w:rsid w:val="009D13D7"/>
    <w:rsid w:val="009D160F"/>
    <w:rsid w:val="009D170A"/>
    <w:rsid w:val="009D1915"/>
    <w:rsid w:val="009D1921"/>
    <w:rsid w:val="009D1C2C"/>
    <w:rsid w:val="009D1EDE"/>
    <w:rsid w:val="009D1FE8"/>
    <w:rsid w:val="009D25BE"/>
    <w:rsid w:val="009D25E5"/>
    <w:rsid w:val="009D26F7"/>
    <w:rsid w:val="009D277C"/>
    <w:rsid w:val="009D2893"/>
    <w:rsid w:val="009D3636"/>
    <w:rsid w:val="009D37F7"/>
    <w:rsid w:val="009D3B63"/>
    <w:rsid w:val="009D4230"/>
    <w:rsid w:val="009D486C"/>
    <w:rsid w:val="009D4923"/>
    <w:rsid w:val="009D503B"/>
    <w:rsid w:val="009D50DE"/>
    <w:rsid w:val="009D55C0"/>
    <w:rsid w:val="009D5AC2"/>
    <w:rsid w:val="009D5D29"/>
    <w:rsid w:val="009D6045"/>
    <w:rsid w:val="009D6309"/>
    <w:rsid w:val="009D640C"/>
    <w:rsid w:val="009D67B4"/>
    <w:rsid w:val="009D6C33"/>
    <w:rsid w:val="009D706E"/>
    <w:rsid w:val="009D71FD"/>
    <w:rsid w:val="009D740C"/>
    <w:rsid w:val="009D75D9"/>
    <w:rsid w:val="009D7913"/>
    <w:rsid w:val="009D7C79"/>
    <w:rsid w:val="009D7CAA"/>
    <w:rsid w:val="009E0275"/>
    <w:rsid w:val="009E0B7A"/>
    <w:rsid w:val="009E119D"/>
    <w:rsid w:val="009E14F1"/>
    <w:rsid w:val="009E1504"/>
    <w:rsid w:val="009E1756"/>
    <w:rsid w:val="009E1957"/>
    <w:rsid w:val="009E1A1F"/>
    <w:rsid w:val="009E1AEA"/>
    <w:rsid w:val="009E1E4D"/>
    <w:rsid w:val="009E1E84"/>
    <w:rsid w:val="009E1F81"/>
    <w:rsid w:val="009E2BB8"/>
    <w:rsid w:val="009E2FB1"/>
    <w:rsid w:val="009E3518"/>
    <w:rsid w:val="009E3E14"/>
    <w:rsid w:val="009E468F"/>
    <w:rsid w:val="009E4756"/>
    <w:rsid w:val="009E47D6"/>
    <w:rsid w:val="009E495B"/>
    <w:rsid w:val="009E496A"/>
    <w:rsid w:val="009E4B0A"/>
    <w:rsid w:val="009E594A"/>
    <w:rsid w:val="009E5F03"/>
    <w:rsid w:val="009E62CC"/>
    <w:rsid w:val="009E6966"/>
    <w:rsid w:val="009E6A61"/>
    <w:rsid w:val="009E6A7F"/>
    <w:rsid w:val="009E6C42"/>
    <w:rsid w:val="009E7086"/>
    <w:rsid w:val="009E7448"/>
    <w:rsid w:val="009E7660"/>
    <w:rsid w:val="009E767B"/>
    <w:rsid w:val="009E780C"/>
    <w:rsid w:val="009E7B54"/>
    <w:rsid w:val="009F00E2"/>
    <w:rsid w:val="009F00F8"/>
    <w:rsid w:val="009F0115"/>
    <w:rsid w:val="009F0288"/>
    <w:rsid w:val="009F14C5"/>
    <w:rsid w:val="009F226C"/>
    <w:rsid w:val="009F246D"/>
    <w:rsid w:val="009F26D7"/>
    <w:rsid w:val="009F2E03"/>
    <w:rsid w:val="009F33B8"/>
    <w:rsid w:val="009F3480"/>
    <w:rsid w:val="009F3871"/>
    <w:rsid w:val="009F394B"/>
    <w:rsid w:val="009F3A40"/>
    <w:rsid w:val="009F3E72"/>
    <w:rsid w:val="009F4088"/>
    <w:rsid w:val="009F45E7"/>
    <w:rsid w:val="009F4D1C"/>
    <w:rsid w:val="009F549E"/>
    <w:rsid w:val="009F563C"/>
    <w:rsid w:val="009F591F"/>
    <w:rsid w:val="009F5A3A"/>
    <w:rsid w:val="009F5FFD"/>
    <w:rsid w:val="009F69BF"/>
    <w:rsid w:val="009F6A9E"/>
    <w:rsid w:val="009F6B9E"/>
    <w:rsid w:val="009F6E16"/>
    <w:rsid w:val="009F7113"/>
    <w:rsid w:val="009F7349"/>
    <w:rsid w:val="009F7EA0"/>
    <w:rsid w:val="00A00138"/>
    <w:rsid w:val="00A00272"/>
    <w:rsid w:val="00A00944"/>
    <w:rsid w:val="00A00B78"/>
    <w:rsid w:val="00A00D7A"/>
    <w:rsid w:val="00A00DCA"/>
    <w:rsid w:val="00A00FA9"/>
    <w:rsid w:val="00A0107D"/>
    <w:rsid w:val="00A015CD"/>
    <w:rsid w:val="00A01D66"/>
    <w:rsid w:val="00A0230F"/>
    <w:rsid w:val="00A0234A"/>
    <w:rsid w:val="00A026E8"/>
    <w:rsid w:val="00A02A86"/>
    <w:rsid w:val="00A02AA8"/>
    <w:rsid w:val="00A02AED"/>
    <w:rsid w:val="00A02C93"/>
    <w:rsid w:val="00A030F2"/>
    <w:rsid w:val="00A034C8"/>
    <w:rsid w:val="00A0352D"/>
    <w:rsid w:val="00A039C0"/>
    <w:rsid w:val="00A04673"/>
    <w:rsid w:val="00A048CE"/>
    <w:rsid w:val="00A04E45"/>
    <w:rsid w:val="00A071CA"/>
    <w:rsid w:val="00A0723E"/>
    <w:rsid w:val="00A07392"/>
    <w:rsid w:val="00A076A9"/>
    <w:rsid w:val="00A07AA1"/>
    <w:rsid w:val="00A07D6D"/>
    <w:rsid w:val="00A1027C"/>
    <w:rsid w:val="00A107D7"/>
    <w:rsid w:val="00A10AFB"/>
    <w:rsid w:val="00A10C81"/>
    <w:rsid w:val="00A10D37"/>
    <w:rsid w:val="00A1136A"/>
    <w:rsid w:val="00A13026"/>
    <w:rsid w:val="00A1313B"/>
    <w:rsid w:val="00A136EB"/>
    <w:rsid w:val="00A13962"/>
    <w:rsid w:val="00A13969"/>
    <w:rsid w:val="00A13D46"/>
    <w:rsid w:val="00A14246"/>
    <w:rsid w:val="00A148BC"/>
    <w:rsid w:val="00A148EA"/>
    <w:rsid w:val="00A14CAD"/>
    <w:rsid w:val="00A14F55"/>
    <w:rsid w:val="00A15669"/>
    <w:rsid w:val="00A15D98"/>
    <w:rsid w:val="00A15E2B"/>
    <w:rsid w:val="00A169B5"/>
    <w:rsid w:val="00A16A86"/>
    <w:rsid w:val="00A16FBA"/>
    <w:rsid w:val="00A1720D"/>
    <w:rsid w:val="00A17459"/>
    <w:rsid w:val="00A1770D"/>
    <w:rsid w:val="00A179CD"/>
    <w:rsid w:val="00A20E4F"/>
    <w:rsid w:val="00A211D8"/>
    <w:rsid w:val="00A211DD"/>
    <w:rsid w:val="00A21298"/>
    <w:rsid w:val="00A21505"/>
    <w:rsid w:val="00A21B5E"/>
    <w:rsid w:val="00A21CC2"/>
    <w:rsid w:val="00A21E3D"/>
    <w:rsid w:val="00A223F0"/>
    <w:rsid w:val="00A2243E"/>
    <w:rsid w:val="00A2248D"/>
    <w:rsid w:val="00A225B9"/>
    <w:rsid w:val="00A226E2"/>
    <w:rsid w:val="00A2287B"/>
    <w:rsid w:val="00A22B0C"/>
    <w:rsid w:val="00A2305A"/>
    <w:rsid w:val="00A2346B"/>
    <w:rsid w:val="00A235A5"/>
    <w:rsid w:val="00A23B5E"/>
    <w:rsid w:val="00A23BC0"/>
    <w:rsid w:val="00A23E83"/>
    <w:rsid w:val="00A246C2"/>
    <w:rsid w:val="00A24858"/>
    <w:rsid w:val="00A24A1E"/>
    <w:rsid w:val="00A251FA"/>
    <w:rsid w:val="00A25305"/>
    <w:rsid w:val="00A25500"/>
    <w:rsid w:val="00A25533"/>
    <w:rsid w:val="00A259FA"/>
    <w:rsid w:val="00A25B4C"/>
    <w:rsid w:val="00A25E3E"/>
    <w:rsid w:val="00A2622C"/>
    <w:rsid w:val="00A262D1"/>
    <w:rsid w:val="00A2647E"/>
    <w:rsid w:val="00A26507"/>
    <w:rsid w:val="00A26688"/>
    <w:rsid w:val="00A269F9"/>
    <w:rsid w:val="00A26A50"/>
    <w:rsid w:val="00A27037"/>
    <w:rsid w:val="00A27820"/>
    <w:rsid w:val="00A27E7A"/>
    <w:rsid w:val="00A3017B"/>
    <w:rsid w:val="00A314AC"/>
    <w:rsid w:val="00A31702"/>
    <w:rsid w:val="00A31933"/>
    <w:rsid w:val="00A31BF3"/>
    <w:rsid w:val="00A31D65"/>
    <w:rsid w:val="00A31E6D"/>
    <w:rsid w:val="00A327C2"/>
    <w:rsid w:val="00A3282E"/>
    <w:rsid w:val="00A32DCE"/>
    <w:rsid w:val="00A339A3"/>
    <w:rsid w:val="00A33CE3"/>
    <w:rsid w:val="00A33F8B"/>
    <w:rsid w:val="00A34A51"/>
    <w:rsid w:val="00A34B8D"/>
    <w:rsid w:val="00A34EDA"/>
    <w:rsid w:val="00A35053"/>
    <w:rsid w:val="00A352F8"/>
    <w:rsid w:val="00A35314"/>
    <w:rsid w:val="00A35463"/>
    <w:rsid w:val="00A35C5A"/>
    <w:rsid w:val="00A366FA"/>
    <w:rsid w:val="00A36848"/>
    <w:rsid w:val="00A369CA"/>
    <w:rsid w:val="00A36CC7"/>
    <w:rsid w:val="00A37026"/>
    <w:rsid w:val="00A37261"/>
    <w:rsid w:val="00A37512"/>
    <w:rsid w:val="00A37F95"/>
    <w:rsid w:val="00A40118"/>
    <w:rsid w:val="00A40207"/>
    <w:rsid w:val="00A4050E"/>
    <w:rsid w:val="00A40924"/>
    <w:rsid w:val="00A4094E"/>
    <w:rsid w:val="00A40E8D"/>
    <w:rsid w:val="00A4180D"/>
    <w:rsid w:val="00A4186B"/>
    <w:rsid w:val="00A41B0E"/>
    <w:rsid w:val="00A41C96"/>
    <w:rsid w:val="00A41D5D"/>
    <w:rsid w:val="00A41DD1"/>
    <w:rsid w:val="00A41E5C"/>
    <w:rsid w:val="00A42327"/>
    <w:rsid w:val="00A42744"/>
    <w:rsid w:val="00A42753"/>
    <w:rsid w:val="00A427B5"/>
    <w:rsid w:val="00A42C24"/>
    <w:rsid w:val="00A42DC5"/>
    <w:rsid w:val="00A42DEB"/>
    <w:rsid w:val="00A42E2B"/>
    <w:rsid w:val="00A432CE"/>
    <w:rsid w:val="00A4344B"/>
    <w:rsid w:val="00A43806"/>
    <w:rsid w:val="00A43941"/>
    <w:rsid w:val="00A43B0C"/>
    <w:rsid w:val="00A44843"/>
    <w:rsid w:val="00A44A46"/>
    <w:rsid w:val="00A45179"/>
    <w:rsid w:val="00A45247"/>
    <w:rsid w:val="00A45899"/>
    <w:rsid w:val="00A45A6D"/>
    <w:rsid w:val="00A45DB6"/>
    <w:rsid w:val="00A4624A"/>
    <w:rsid w:val="00A464B0"/>
    <w:rsid w:val="00A46708"/>
    <w:rsid w:val="00A46A3D"/>
    <w:rsid w:val="00A46F40"/>
    <w:rsid w:val="00A472AD"/>
    <w:rsid w:val="00A477BF"/>
    <w:rsid w:val="00A477D4"/>
    <w:rsid w:val="00A479A9"/>
    <w:rsid w:val="00A50254"/>
    <w:rsid w:val="00A503B2"/>
    <w:rsid w:val="00A50B5D"/>
    <w:rsid w:val="00A50DDB"/>
    <w:rsid w:val="00A51054"/>
    <w:rsid w:val="00A51510"/>
    <w:rsid w:val="00A519EB"/>
    <w:rsid w:val="00A51FE5"/>
    <w:rsid w:val="00A524F5"/>
    <w:rsid w:val="00A52939"/>
    <w:rsid w:val="00A52AF4"/>
    <w:rsid w:val="00A5315F"/>
    <w:rsid w:val="00A5328C"/>
    <w:rsid w:val="00A532F5"/>
    <w:rsid w:val="00A532FB"/>
    <w:rsid w:val="00A5380D"/>
    <w:rsid w:val="00A53A89"/>
    <w:rsid w:val="00A53D3B"/>
    <w:rsid w:val="00A5411C"/>
    <w:rsid w:val="00A541D1"/>
    <w:rsid w:val="00A54328"/>
    <w:rsid w:val="00A5468C"/>
    <w:rsid w:val="00A551CF"/>
    <w:rsid w:val="00A5529E"/>
    <w:rsid w:val="00A55328"/>
    <w:rsid w:val="00A5536E"/>
    <w:rsid w:val="00A555AC"/>
    <w:rsid w:val="00A5589B"/>
    <w:rsid w:val="00A558AC"/>
    <w:rsid w:val="00A559BD"/>
    <w:rsid w:val="00A55A3B"/>
    <w:rsid w:val="00A55B22"/>
    <w:rsid w:val="00A55BE6"/>
    <w:rsid w:val="00A55D71"/>
    <w:rsid w:val="00A562A4"/>
    <w:rsid w:val="00A5640D"/>
    <w:rsid w:val="00A5709B"/>
    <w:rsid w:val="00A57922"/>
    <w:rsid w:val="00A57BCE"/>
    <w:rsid w:val="00A57FAE"/>
    <w:rsid w:val="00A57FF5"/>
    <w:rsid w:val="00A6050F"/>
    <w:rsid w:val="00A60933"/>
    <w:rsid w:val="00A60A77"/>
    <w:rsid w:val="00A6106B"/>
    <w:rsid w:val="00A61165"/>
    <w:rsid w:val="00A61625"/>
    <w:rsid w:val="00A61734"/>
    <w:rsid w:val="00A61742"/>
    <w:rsid w:val="00A617D3"/>
    <w:rsid w:val="00A61811"/>
    <w:rsid w:val="00A630C8"/>
    <w:rsid w:val="00A632C7"/>
    <w:rsid w:val="00A635A0"/>
    <w:rsid w:val="00A636C9"/>
    <w:rsid w:val="00A639FC"/>
    <w:rsid w:val="00A64552"/>
    <w:rsid w:val="00A646EB"/>
    <w:rsid w:val="00A64FC9"/>
    <w:rsid w:val="00A650A8"/>
    <w:rsid w:val="00A653C2"/>
    <w:rsid w:val="00A6598C"/>
    <w:rsid w:val="00A65E17"/>
    <w:rsid w:val="00A66208"/>
    <w:rsid w:val="00A662D4"/>
    <w:rsid w:val="00A66343"/>
    <w:rsid w:val="00A671E6"/>
    <w:rsid w:val="00A6751F"/>
    <w:rsid w:val="00A67794"/>
    <w:rsid w:val="00A678CC"/>
    <w:rsid w:val="00A67A39"/>
    <w:rsid w:val="00A67E5E"/>
    <w:rsid w:val="00A7043F"/>
    <w:rsid w:val="00A70467"/>
    <w:rsid w:val="00A70672"/>
    <w:rsid w:val="00A70B2A"/>
    <w:rsid w:val="00A71254"/>
    <w:rsid w:val="00A71774"/>
    <w:rsid w:val="00A717A0"/>
    <w:rsid w:val="00A71B17"/>
    <w:rsid w:val="00A71C83"/>
    <w:rsid w:val="00A71FF1"/>
    <w:rsid w:val="00A720B3"/>
    <w:rsid w:val="00A721A0"/>
    <w:rsid w:val="00A72456"/>
    <w:rsid w:val="00A7304D"/>
    <w:rsid w:val="00A732EF"/>
    <w:rsid w:val="00A732F3"/>
    <w:rsid w:val="00A733EF"/>
    <w:rsid w:val="00A738FF"/>
    <w:rsid w:val="00A73C71"/>
    <w:rsid w:val="00A73D27"/>
    <w:rsid w:val="00A74031"/>
    <w:rsid w:val="00A7450C"/>
    <w:rsid w:val="00A74907"/>
    <w:rsid w:val="00A754CF"/>
    <w:rsid w:val="00A75592"/>
    <w:rsid w:val="00A75870"/>
    <w:rsid w:val="00A76056"/>
    <w:rsid w:val="00A76E9E"/>
    <w:rsid w:val="00A76FD4"/>
    <w:rsid w:val="00A775DE"/>
    <w:rsid w:val="00A77636"/>
    <w:rsid w:val="00A77981"/>
    <w:rsid w:val="00A77A96"/>
    <w:rsid w:val="00A77DF6"/>
    <w:rsid w:val="00A8047F"/>
    <w:rsid w:val="00A804AE"/>
    <w:rsid w:val="00A804FE"/>
    <w:rsid w:val="00A80840"/>
    <w:rsid w:val="00A8089D"/>
    <w:rsid w:val="00A80F4B"/>
    <w:rsid w:val="00A81166"/>
    <w:rsid w:val="00A8125F"/>
    <w:rsid w:val="00A81675"/>
    <w:rsid w:val="00A81A91"/>
    <w:rsid w:val="00A82786"/>
    <w:rsid w:val="00A82D55"/>
    <w:rsid w:val="00A83038"/>
    <w:rsid w:val="00A833AA"/>
    <w:rsid w:val="00A836BA"/>
    <w:rsid w:val="00A83902"/>
    <w:rsid w:val="00A83DE5"/>
    <w:rsid w:val="00A83E27"/>
    <w:rsid w:val="00A8462C"/>
    <w:rsid w:val="00A846D4"/>
    <w:rsid w:val="00A84E09"/>
    <w:rsid w:val="00A8505C"/>
    <w:rsid w:val="00A85348"/>
    <w:rsid w:val="00A8540B"/>
    <w:rsid w:val="00A854AD"/>
    <w:rsid w:val="00A85728"/>
    <w:rsid w:val="00A85CF9"/>
    <w:rsid w:val="00A85E37"/>
    <w:rsid w:val="00A8604F"/>
    <w:rsid w:val="00A8660A"/>
    <w:rsid w:val="00A86822"/>
    <w:rsid w:val="00A86C43"/>
    <w:rsid w:val="00A86D88"/>
    <w:rsid w:val="00A871CD"/>
    <w:rsid w:val="00A876CD"/>
    <w:rsid w:val="00A87C95"/>
    <w:rsid w:val="00A90429"/>
    <w:rsid w:val="00A90446"/>
    <w:rsid w:val="00A90A0B"/>
    <w:rsid w:val="00A90EE1"/>
    <w:rsid w:val="00A9142D"/>
    <w:rsid w:val="00A921D7"/>
    <w:rsid w:val="00A927FF"/>
    <w:rsid w:val="00A92A98"/>
    <w:rsid w:val="00A92D91"/>
    <w:rsid w:val="00A93237"/>
    <w:rsid w:val="00A934DD"/>
    <w:rsid w:val="00A935F4"/>
    <w:rsid w:val="00A938B4"/>
    <w:rsid w:val="00A93AD2"/>
    <w:rsid w:val="00A93ADC"/>
    <w:rsid w:val="00A93B02"/>
    <w:rsid w:val="00A93CCC"/>
    <w:rsid w:val="00A9455D"/>
    <w:rsid w:val="00A9552E"/>
    <w:rsid w:val="00A955BB"/>
    <w:rsid w:val="00A95B77"/>
    <w:rsid w:val="00A95E3F"/>
    <w:rsid w:val="00A965A4"/>
    <w:rsid w:val="00A96772"/>
    <w:rsid w:val="00A968DD"/>
    <w:rsid w:val="00A96E6C"/>
    <w:rsid w:val="00A9712C"/>
    <w:rsid w:val="00A97340"/>
    <w:rsid w:val="00A97423"/>
    <w:rsid w:val="00A9772A"/>
    <w:rsid w:val="00A97742"/>
    <w:rsid w:val="00A97816"/>
    <w:rsid w:val="00AA041F"/>
    <w:rsid w:val="00AA06A3"/>
    <w:rsid w:val="00AA081F"/>
    <w:rsid w:val="00AA0FC4"/>
    <w:rsid w:val="00AA10D0"/>
    <w:rsid w:val="00AA1409"/>
    <w:rsid w:val="00AA14E7"/>
    <w:rsid w:val="00AA1502"/>
    <w:rsid w:val="00AA1642"/>
    <w:rsid w:val="00AA1AF3"/>
    <w:rsid w:val="00AA1EA9"/>
    <w:rsid w:val="00AA215F"/>
    <w:rsid w:val="00AA23A5"/>
    <w:rsid w:val="00AA24A8"/>
    <w:rsid w:val="00AA27EE"/>
    <w:rsid w:val="00AA2C02"/>
    <w:rsid w:val="00AA2FB1"/>
    <w:rsid w:val="00AA312A"/>
    <w:rsid w:val="00AA3958"/>
    <w:rsid w:val="00AA3AD6"/>
    <w:rsid w:val="00AA3EDF"/>
    <w:rsid w:val="00AA3F06"/>
    <w:rsid w:val="00AA41C7"/>
    <w:rsid w:val="00AA53A3"/>
    <w:rsid w:val="00AA620A"/>
    <w:rsid w:val="00AA667E"/>
    <w:rsid w:val="00AA68A8"/>
    <w:rsid w:val="00AA6B73"/>
    <w:rsid w:val="00AA6C5F"/>
    <w:rsid w:val="00AA6EE2"/>
    <w:rsid w:val="00AA6F14"/>
    <w:rsid w:val="00AA704E"/>
    <w:rsid w:val="00AA755C"/>
    <w:rsid w:val="00AA78A4"/>
    <w:rsid w:val="00AA7AFC"/>
    <w:rsid w:val="00AA7CEB"/>
    <w:rsid w:val="00AB013B"/>
    <w:rsid w:val="00AB02C6"/>
    <w:rsid w:val="00AB0576"/>
    <w:rsid w:val="00AB05D9"/>
    <w:rsid w:val="00AB0708"/>
    <w:rsid w:val="00AB081C"/>
    <w:rsid w:val="00AB0CF5"/>
    <w:rsid w:val="00AB1277"/>
    <w:rsid w:val="00AB1602"/>
    <w:rsid w:val="00AB17C1"/>
    <w:rsid w:val="00AB1A7B"/>
    <w:rsid w:val="00AB20F5"/>
    <w:rsid w:val="00AB2135"/>
    <w:rsid w:val="00AB2356"/>
    <w:rsid w:val="00AB23C8"/>
    <w:rsid w:val="00AB2730"/>
    <w:rsid w:val="00AB297E"/>
    <w:rsid w:val="00AB2D44"/>
    <w:rsid w:val="00AB45AA"/>
    <w:rsid w:val="00AB4784"/>
    <w:rsid w:val="00AB4B67"/>
    <w:rsid w:val="00AB4E77"/>
    <w:rsid w:val="00AB5705"/>
    <w:rsid w:val="00AB5F1B"/>
    <w:rsid w:val="00AB6085"/>
    <w:rsid w:val="00AB657B"/>
    <w:rsid w:val="00AB66F4"/>
    <w:rsid w:val="00AB6DB2"/>
    <w:rsid w:val="00AB71D1"/>
    <w:rsid w:val="00AB72C7"/>
    <w:rsid w:val="00AC0662"/>
    <w:rsid w:val="00AC079D"/>
    <w:rsid w:val="00AC0AE8"/>
    <w:rsid w:val="00AC173C"/>
    <w:rsid w:val="00AC1928"/>
    <w:rsid w:val="00AC19E8"/>
    <w:rsid w:val="00AC1D7C"/>
    <w:rsid w:val="00AC21B4"/>
    <w:rsid w:val="00AC2A2E"/>
    <w:rsid w:val="00AC2AA2"/>
    <w:rsid w:val="00AC30AD"/>
    <w:rsid w:val="00AC317D"/>
    <w:rsid w:val="00AC34B2"/>
    <w:rsid w:val="00AC3A0B"/>
    <w:rsid w:val="00AC3C90"/>
    <w:rsid w:val="00AC3E1A"/>
    <w:rsid w:val="00AC441A"/>
    <w:rsid w:val="00AC45B9"/>
    <w:rsid w:val="00AC4705"/>
    <w:rsid w:val="00AC480F"/>
    <w:rsid w:val="00AC4871"/>
    <w:rsid w:val="00AC529E"/>
    <w:rsid w:val="00AC55A2"/>
    <w:rsid w:val="00AC5BDF"/>
    <w:rsid w:val="00AC5D87"/>
    <w:rsid w:val="00AC6BDA"/>
    <w:rsid w:val="00AC78B6"/>
    <w:rsid w:val="00AC7D83"/>
    <w:rsid w:val="00AC7FE8"/>
    <w:rsid w:val="00AD0472"/>
    <w:rsid w:val="00AD09FD"/>
    <w:rsid w:val="00AD0C1D"/>
    <w:rsid w:val="00AD1353"/>
    <w:rsid w:val="00AD16FB"/>
    <w:rsid w:val="00AD185C"/>
    <w:rsid w:val="00AD19B0"/>
    <w:rsid w:val="00AD19BE"/>
    <w:rsid w:val="00AD1C19"/>
    <w:rsid w:val="00AD1DC3"/>
    <w:rsid w:val="00AD1F46"/>
    <w:rsid w:val="00AD2063"/>
    <w:rsid w:val="00AD2715"/>
    <w:rsid w:val="00AD27DC"/>
    <w:rsid w:val="00AD30AA"/>
    <w:rsid w:val="00AD34CF"/>
    <w:rsid w:val="00AD4AC0"/>
    <w:rsid w:val="00AD4ED4"/>
    <w:rsid w:val="00AD4F2C"/>
    <w:rsid w:val="00AD5098"/>
    <w:rsid w:val="00AD5334"/>
    <w:rsid w:val="00AD5738"/>
    <w:rsid w:val="00AD5875"/>
    <w:rsid w:val="00AD58F0"/>
    <w:rsid w:val="00AD5ABB"/>
    <w:rsid w:val="00AD5D9E"/>
    <w:rsid w:val="00AD6302"/>
    <w:rsid w:val="00AD65F2"/>
    <w:rsid w:val="00AD664F"/>
    <w:rsid w:val="00AD6DBE"/>
    <w:rsid w:val="00AD700D"/>
    <w:rsid w:val="00AD70BB"/>
    <w:rsid w:val="00AD74E1"/>
    <w:rsid w:val="00AD77BA"/>
    <w:rsid w:val="00AD77FF"/>
    <w:rsid w:val="00AD7EF4"/>
    <w:rsid w:val="00AE02AE"/>
    <w:rsid w:val="00AE03AE"/>
    <w:rsid w:val="00AE0587"/>
    <w:rsid w:val="00AE0D53"/>
    <w:rsid w:val="00AE0FE6"/>
    <w:rsid w:val="00AE10A2"/>
    <w:rsid w:val="00AE112E"/>
    <w:rsid w:val="00AE134B"/>
    <w:rsid w:val="00AE13A5"/>
    <w:rsid w:val="00AE13B3"/>
    <w:rsid w:val="00AE19DB"/>
    <w:rsid w:val="00AE27FE"/>
    <w:rsid w:val="00AE2D3F"/>
    <w:rsid w:val="00AE2EA9"/>
    <w:rsid w:val="00AE3133"/>
    <w:rsid w:val="00AE33AA"/>
    <w:rsid w:val="00AE3D7D"/>
    <w:rsid w:val="00AE3EDF"/>
    <w:rsid w:val="00AE3F81"/>
    <w:rsid w:val="00AE4400"/>
    <w:rsid w:val="00AE4D17"/>
    <w:rsid w:val="00AE4F31"/>
    <w:rsid w:val="00AE5114"/>
    <w:rsid w:val="00AE5146"/>
    <w:rsid w:val="00AE5336"/>
    <w:rsid w:val="00AE58E7"/>
    <w:rsid w:val="00AE5AC6"/>
    <w:rsid w:val="00AE62EF"/>
    <w:rsid w:val="00AE6365"/>
    <w:rsid w:val="00AE6374"/>
    <w:rsid w:val="00AE678B"/>
    <w:rsid w:val="00AE6A52"/>
    <w:rsid w:val="00AE711D"/>
    <w:rsid w:val="00AE75D0"/>
    <w:rsid w:val="00AE7600"/>
    <w:rsid w:val="00AE76D1"/>
    <w:rsid w:val="00AE7858"/>
    <w:rsid w:val="00AF000F"/>
    <w:rsid w:val="00AF0320"/>
    <w:rsid w:val="00AF0878"/>
    <w:rsid w:val="00AF08CB"/>
    <w:rsid w:val="00AF0AC9"/>
    <w:rsid w:val="00AF0BCE"/>
    <w:rsid w:val="00AF0C67"/>
    <w:rsid w:val="00AF0CD6"/>
    <w:rsid w:val="00AF1271"/>
    <w:rsid w:val="00AF140C"/>
    <w:rsid w:val="00AF1509"/>
    <w:rsid w:val="00AF1AA0"/>
    <w:rsid w:val="00AF1BAF"/>
    <w:rsid w:val="00AF1BB6"/>
    <w:rsid w:val="00AF1DA6"/>
    <w:rsid w:val="00AF22B8"/>
    <w:rsid w:val="00AF2AF1"/>
    <w:rsid w:val="00AF2C3F"/>
    <w:rsid w:val="00AF2E4C"/>
    <w:rsid w:val="00AF3120"/>
    <w:rsid w:val="00AF3B35"/>
    <w:rsid w:val="00AF3CD1"/>
    <w:rsid w:val="00AF3D0E"/>
    <w:rsid w:val="00AF3EA7"/>
    <w:rsid w:val="00AF45E9"/>
    <w:rsid w:val="00AF4699"/>
    <w:rsid w:val="00AF4BB7"/>
    <w:rsid w:val="00AF4F06"/>
    <w:rsid w:val="00AF50EE"/>
    <w:rsid w:val="00AF52E4"/>
    <w:rsid w:val="00AF5440"/>
    <w:rsid w:val="00AF56C5"/>
    <w:rsid w:val="00AF5ABB"/>
    <w:rsid w:val="00AF5D1D"/>
    <w:rsid w:val="00AF6356"/>
    <w:rsid w:val="00AF66F9"/>
    <w:rsid w:val="00AF69DB"/>
    <w:rsid w:val="00AF6DAA"/>
    <w:rsid w:val="00AF6E87"/>
    <w:rsid w:val="00AF6F95"/>
    <w:rsid w:val="00AF6FB8"/>
    <w:rsid w:val="00AF7008"/>
    <w:rsid w:val="00AF778E"/>
    <w:rsid w:val="00AF77C8"/>
    <w:rsid w:val="00AF78F8"/>
    <w:rsid w:val="00AF7ABE"/>
    <w:rsid w:val="00AF7BF3"/>
    <w:rsid w:val="00AF7C71"/>
    <w:rsid w:val="00AF7CDD"/>
    <w:rsid w:val="00AF7E4D"/>
    <w:rsid w:val="00AF7F23"/>
    <w:rsid w:val="00AF7F42"/>
    <w:rsid w:val="00B0020E"/>
    <w:rsid w:val="00B0029A"/>
    <w:rsid w:val="00B005EF"/>
    <w:rsid w:val="00B00BFB"/>
    <w:rsid w:val="00B00C45"/>
    <w:rsid w:val="00B011B5"/>
    <w:rsid w:val="00B013EB"/>
    <w:rsid w:val="00B016E6"/>
    <w:rsid w:val="00B01781"/>
    <w:rsid w:val="00B01914"/>
    <w:rsid w:val="00B01A3C"/>
    <w:rsid w:val="00B01EDA"/>
    <w:rsid w:val="00B0205E"/>
    <w:rsid w:val="00B020D7"/>
    <w:rsid w:val="00B0273E"/>
    <w:rsid w:val="00B0283A"/>
    <w:rsid w:val="00B029B3"/>
    <w:rsid w:val="00B02E96"/>
    <w:rsid w:val="00B02FBE"/>
    <w:rsid w:val="00B031BE"/>
    <w:rsid w:val="00B03566"/>
    <w:rsid w:val="00B03669"/>
    <w:rsid w:val="00B03B8E"/>
    <w:rsid w:val="00B03B99"/>
    <w:rsid w:val="00B0401C"/>
    <w:rsid w:val="00B0407E"/>
    <w:rsid w:val="00B0410A"/>
    <w:rsid w:val="00B04401"/>
    <w:rsid w:val="00B0441B"/>
    <w:rsid w:val="00B0458B"/>
    <w:rsid w:val="00B04734"/>
    <w:rsid w:val="00B04DC6"/>
    <w:rsid w:val="00B059EF"/>
    <w:rsid w:val="00B05A57"/>
    <w:rsid w:val="00B05A73"/>
    <w:rsid w:val="00B05C32"/>
    <w:rsid w:val="00B06073"/>
    <w:rsid w:val="00B0614A"/>
    <w:rsid w:val="00B061AD"/>
    <w:rsid w:val="00B0633E"/>
    <w:rsid w:val="00B06461"/>
    <w:rsid w:val="00B06566"/>
    <w:rsid w:val="00B06740"/>
    <w:rsid w:val="00B06DE7"/>
    <w:rsid w:val="00B06E08"/>
    <w:rsid w:val="00B06E0B"/>
    <w:rsid w:val="00B06EF3"/>
    <w:rsid w:val="00B071A4"/>
    <w:rsid w:val="00B074E0"/>
    <w:rsid w:val="00B07680"/>
    <w:rsid w:val="00B07803"/>
    <w:rsid w:val="00B078D0"/>
    <w:rsid w:val="00B07F00"/>
    <w:rsid w:val="00B1030C"/>
    <w:rsid w:val="00B103FD"/>
    <w:rsid w:val="00B1044F"/>
    <w:rsid w:val="00B10693"/>
    <w:rsid w:val="00B108E3"/>
    <w:rsid w:val="00B10995"/>
    <w:rsid w:val="00B109CA"/>
    <w:rsid w:val="00B10BC7"/>
    <w:rsid w:val="00B110F6"/>
    <w:rsid w:val="00B11374"/>
    <w:rsid w:val="00B1138A"/>
    <w:rsid w:val="00B11589"/>
    <w:rsid w:val="00B116FF"/>
    <w:rsid w:val="00B11953"/>
    <w:rsid w:val="00B11A84"/>
    <w:rsid w:val="00B11B5C"/>
    <w:rsid w:val="00B122E0"/>
    <w:rsid w:val="00B12857"/>
    <w:rsid w:val="00B12EE8"/>
    <w:rsid w:val="00B1303D"/>
    <w:rsid w:val="00B13123"/>
    <w:rsid w:val="00B13260"/>
    <w:rsid w:val="00B137F8"/>
    <w:rsid w:val="00B138FF"/>
    <w:rsid w:val="00B13C2A"/>
    <w:rsid w:val="00B1410B"/>
    <w:rsid w:val="00B144E5"/>
    <w:rsid w:val="00B14890"/>
    <w:rsid w:val="00B148C4"/>
    <w:rsid w:val="00B14E88"/>
    <w:rsid w:val="00B151EB"/>
    <w:rsid w:val="00B156A4"/>
    <w:rsid w:val="00B15C90"/>
    <w:rsid w:val="00B1685E"/>
    <w:rsid w:val="00B16DFF"/>
    <w:rsid w:val="00B170AC"/>
    <w:rsid w:val="00B17113"/>
    <w:rsid w:val="00B1724E"/>
    <w:rsid w:val="00B176F8"/>
    <w:rsid w:val="00B20134"/>
    <w:rsid w:val="00B2054A"/>
    <w:rsid w:val="00B205D6"/>
    <w:rsid w:val="00B2064D"/>
    <w:rsid w:val="00B20883"/>
    <w:rsid w:val="00B20DAB"/>
    <w:rsid w:val="00B20FE9"/>
    <w:rsid w:val="00B21408"/>
    <w:rsid w:val="00B214DC"/>
    <w:rsid w:val="00B217D8"/>
    <w:rsid w:val="00B2247D"/>
    <w:rsid w:val="00B226FD"/>
    <w:rsid w:val="00B2275C"/>
    <w:rsid w:val="00B22779"/>
    <w:rsid w:val="00B227CF"/>
    <w:rsid w:val="00B22A58"/>
    <w:rsid w:val="00B22B27"/>
    <w:rsid w:val="00B22B28"/>
    <w:rsid w:val="00B23120"/>
    <w:rsid w:val="00B23291"/>
    <w:rsid w:val="00B2386E"/>
    <w:rsid w:val="00B2393F"/>
    <w:rsid w:val="00B23FBA"/>
    <w:rsid w:val="00B240A3"/>
    <w:rsid w:val="00B241E7"/>
    <w:rsid w:val="00B2482E"/>
    <w:rsid w:val="00B24ABA"/>
    <w:rsid w:val="00B25160"/>
    <w:rsid w:val="00B251A3"/>
    <w:rsid w:val="00B257D9"/>
    <w:rsid w:val="00B2750E"/>
    <w:rsid w:val="00B275A3"/>
    <w:rsid w:val="00B276FE"/>
    <w:rsid w:val="00B3001F"/>
    <w:rsid w:val="00B30118"/>
    <w:rsid w:val="00B30D40"/>
    <w:rsid w:val="00B31056"/>
    <w:rsid w:val="00B3137F"/>
    <w:rsid w:val="00B31739"/>
    <w:rsid w:val="00B3189C"/>
    <w:rsid w:val="00B319E7"/>
    <w:rsid w:val="00B31CDE"/>
    <w:rsid w:val="00B31FB2"/>
    <w:rsid w:val="00B31FB7"/>
    <w:rsid w:val="00B3203A"/>
    <w:rsid w:val="00B3249A"/>
    <w:rsid w:val="00B32502"/>
    <w:rsid w:val="00B32F4A"/>
    <w:rsid w:val="00B33F99"/>
    <w:rsid w:val="00B34107"/>
    <w:rsid w:val="00B34431"/>
    <w:rsid w:val="00B3501F"/>
    <w:rsid w:val="00B35147"/>
    <w:rsid w:val="00B35518"/>
    <w:rsid w:val="00B35655"/>
    <w:rsid w:val="00B35866"/>
    <w:rsid w:val="00B35C45"/>
    <w:rsid w:val="00B35F62"/>
    <w:rsid w:val="00B3636A"/>
    <w:rsid w:val="00B36AC8"/>
    <w:rsid w:val="00B36BDF"/>
    <w:rsid w:val="00B36C2B"/>
    <w:rsid w:val="00B36F0D"/>
    <w:rsid w:val="00B3734D"/>
    <w:rsid w:val="00B37B35"/>
    <w:rsid w:val="00B37F28"/>
    <w:rsid w:val="00B37FF1"/>
    <w:rsid w:val="00B407CB"/>
    <w:rsid w:val="00B40D5B"/>
    <w:rsid w:val="00B412CE"/>
    <w:rsid w:val="00B41D12"/>
    <w:rsid w:val="00B41F4F"/>
    <w:rsid w:val="00B42325"/>
    <w:rsid w:val="00B42A65"/>
    <w:rsid w:val="00B42F69"/>
    <w:rsid w:val="00B4302E"/>
    <w:rsid w:val="00B43051"/>
    <w:rsid w:val="00B43138"/>
    <w:rsid w:val="00B43526"/>
    <w:rsid w:val="00B43804"/>
    <w:rsid w:val="00B43B5C"/>
    <w:rsid w:val="00B43CB6"/>
    <w:rsid w:val="00B43E00"/>
    <w:rsid w:val="00B43E7A"/>
    <w:rsid w:val="00B43F16"/>
    <w:rsid w:val="00B443BD"/>
    <w:rsid w:val="00B447C7"/>
    <w:rsid w:val="00B44983"/>
    <w:rsid w:val="00B44E01"/>
    <w:rsid w:val="00B45697"/>
    <w:rsid w:val="00B45A45"/>
    <w:rsid w:val="00B45F97"/>
    <w:rsid w:val="00B4658E"/>
    <w:rsid w:val="00B4680A"/>
    <w:rsid w:val="00B46884"/>
    <w:rsid w:val="00B47956"/>
    <w:rsid w:val="00B47AF1"/>
    <w:rsid w:val="00B47C39"/>
    <w:rsid w:val="00B47D8C"/>
    <w:rsid w:val="00B50202"/>
    <w:rsid w:val="00B50502"/>
    <w:rsid w:val="00B505D8"/>
    <w:rsid w:val="00B507B3"/>
    <w:rsid w:val="00B50889"/>
    <w:rsid w:val="00B5090E"/>
    <w:rsid w:val="00B51061"/>
    <w:rsid w:val="00B516B0"/>
    <w:rsid w:val="00B51B05"/>
    <w:rsid w:val="00B52260"/>
    <w:rsid w:val="00B5243E"/>
    <w:rsid w:val="00B526FD"/>
    <w:rsid w:val="00B528F3"/>
    <w:rsid w:val="00B53120"/>
    <w:rsid w:val="00B53334"/>
    <w:rsid w:val="00B534F8"/>
    <w:rsid w:val="00B5380E"/>
    <w:rsid w:val="00B538C5"/>
    <w:rsid w:val="00B53AAD"/>
    <w:rsid w:val="00B53AD7"/>
    <w:rsid w:val="00B53E25"/>
    <w:rsid w:val="00B54137"/>
    <w:rsid w:val="00B549C8"/>
    <w:rsid w:val="00B550C8"/>
    <w:rsid w:val="00B553AC"/>
    <w:rsid w:val="00B55487"/>
    <w:rsid w:val="00B55AC8"/>
    <w:rsid w:val="00B55E8A"/>
    <w:rsid w:val="00B560C6"/>
    <w:rsid w:val="00B56357"/>
    <w:rsid w:val="00B5699E"/>
    <w:rsid w:val="00B579C4"/>
    <w:rsid w:val="00B57FFD"/>
    <w:rsid w:val="00B606F3"/>
    <w:rsid w:val="00B608F4"/>
    <w:rsid w:val="00B60BCC"/>
    <w:rsid w:val="00B60D20"/>
    <w:rsid w:val="00B6119F"/>
    <w:rsid w:val="00B61616"/>
    <w:rsid w:val="00B61669"/>
    <w:rsid w:val="00B61D16"/>
    <w:rsid w:val="00B62208"/>
    <w:rsid w:val="00B624B8"/>
    <w:rsid w:val="00B62772"/>
    <w:rsid w:val="00B62FB6"/>
    <w:rsid w:val="00B6348F"/>
    <w:rsid w:val="00B634D5"/>
    <w:rsid w:val="00B635F9"/>
    <w:rsid w:val="00B636BA"/>
    <w:rsid w:val="00B63EC1"/>
    <w:rsid w:val="00B63FFE"/>
    <w:rsid w:val="00B6424B"/>
    <w:rsid w:val="00B6434F"/>
    <w:rsid w:val="00B64623"/>
    <w:rsid w:val="00B64A2E"/>
    <w:rsid w:val="00B64A43"/>
    <w:rsid w:val="00B64CB0"/>
    <w:rsid w:val="00B6518B"/>
    <w:rsid w:val="00B656C6"/>
    <w:rsid w:val="00B65EB1"/>
    <w:rsid w:val="00B66371"/>
    <w:rsid w:val="00B66ADF"/>
    <w:rsid w:val="00B66DE9"/>
    <w:rsid w:val="00B670C1"/>
    <w:rsid w:val="00B67B5D"/>
    <w:rsid w:val="00B700C0"/>
    <w:rsid w:val="00B7012A"/>
    <w:rsid w:val="00B70344"/>
    <w:rsid w:val="00B703F8"/>
    <w:rsid w:val="00B7087C"/>
    <w:rsid w:val="00B70F8C"/>
    <w:rsid w:val="00B70FCD"/>
    <w:rsid w:val="00B710EA"/>
    <w:rsid w:val="00B711CD"/>
    <w:rsid w:val="00B714C2"/>
    <w:rsid w:val="00B71799"/>
    <w:rsid w:val="00B71918"/>
    <w:rsid w:val="00B71FE9"/>
    <w:rsid w:val="00B72105"/>
    <w:rsid w:val="00B7231E"/>
    <w:rsid w:val="00B724CA"/>
    <w:rsid w:val="00B725D3"/>
    <w:rsid w:val="00B7293B"/>
    <w:rsid w:val="00B729AB"/>
    <w:rsid w:val="00B72C14"/>
    <w:rsid w:val="00B72D9C"/>
    <w:rsid w:val="00B72EA0"/>
    <w:rsid w:val="00B7384F"/>
    <w:rsid w:val="00B7396C"/>
    <w:rsid w:val="00B742A1"/>
    <w:rsid w:val="00B744CD"/>
    <w:rsid w:val="00B7452F"/>
    <w:rsid w:val="00B74548"/>
    <w:rsid w:val="00B74A81"/>
    <w:rsid w:val="00B74B1D"/>
    <w:rsid w:val="00B74D2F"/>
    <w:rsid w:val="00B75315"/>
    <w:rsid w:val="00B7543F"/>
    <w:rsid w:val="00B75703"/>
    <w:rsid w:val="00B75AE9"/>
    <w:rsid w:val="00B7609D"/>
    <w:rsid w:val="00B76655"/>
    <w:rsid w:val="00B768FF"/>
    <w:rsid w:val="00B76EEC"/>
    <w:rsid w:val="00B77376"/>
    <w:rsid w:val="00B773F8"/>
    <w:rsid w:val="00B775BE"/>
    <w:rsid w:val="00B7788C"/>
    <w:rsid w:val="00B77905"/>
    <w:rsid w:val="00B77D82"/>
    <w:rsid w:val="00B77F59"/>
    <w:rsid w:val="00B8056C"/>
    <w:rsid w:val="00B80826"/>
    <w:rsid w:val="00B809C6"/>
    <w:rsid w:val="00B80A39"/>
    <w:rsid w:val="00B80E31"/>
    <w:rsid w:val="00B81046"/>
    <w:rsid w:val="00B812C5"/>
    <w:rsid w:val="00B8166A"/>
    <w:rsid w:val="00B8173E"/>
    <w:rsid w:val="00B8175F"/>
    <w:rsid w:val="00B818C6"/>
    <w:rsid w:val="00B81B9F"/>
    <w:rsid w:val="00B81C82"/>
    <w:rsid w:val="00B81E07"/>
    <w:rsid w:val="00B81F99"/>
    <w:rsid w:val="00B82025"/>
    <w:rsid w:val="00B8203E"/>
    <w:rsid w:val="00B82263"/>
    <w:rsid w:val="00B8231A"/>
    <w:rsid w:val="00B823FC"/>
    <w:rsid w:val="00B82779"/>
    <w:rsid w:val="00B82C73"/>
    <w:rsid w:val="00B82D68"/>
    <w:rsid w:val="00B830C8"/>
    <w:rsid w:val="00B839C6"/>
    <w:rsid w:val="00B83AE1"/>
    <w:rsid w:val="00B83CD9"/>
    <w:rsid w:val="00B83DF2"/>
    <w:rsid w:val="00B842DB"/>
    <w:rsid w:val="00B8432B"/>
    <w:rsid w:val="00B8433B"/>
    <w:rsid w:val="00B84648"/>
    <w:rsid w:val="00B8470B"/>
    <w:rsid w:val="00B85307"/>
    <w:rsid w:val="00B8543E"/>
    <w:rsid w:val="00B85489"/>
    <w:rsid w:val="00B85676"/>
    <w:rsid w:val="00B8570C"/>
    <w:rsid w:val="00B8588E"/>
    <w:rsid w:val="00B85A2A"/>
    <w:rsid w:val="00B85B6D"/>
    <w:rsid w:val="00B85BA5"/>
    <w:rsid w:val="00B865F5"/>
    <w:rsid w:val="00B86765"/>
    <w:rsid w:val="00B876DA"/>
    <w:rsid w:val="00B8771C"/>
    <w:rsid w:val="00B87D5D"/>
    <w:rsid w:val="00B87DB8"/>
    <w:rsid w:val="00B87F3C"/>
    <w:rsid w:val="00B90236"/>
    <w:rsid w:val="00B905C2"/>
    <w:rsid w:val="00B90936"/>
    <w:rsid w:val="00B90A3D"/>
    <w:rsid w:val="00B90AA0"/>
    <w:rsid w:val="00B90E2B"/>
    <w:rsid w:val="00B90F57"/>
    <w:rsid w:val="00B9136F"/>
    <w:rsid w:val="00B91EC8"/>
    <w:rsid w:val="00B91FBA"/>
    <w:rsid w:val="00B92504"/>
    <w:rsid w:val="00B925FF"/>
    <w:rsid w:val="00B927C9"/>
    <w:rsid w:val="00B928B0"/>
    <w:rsid w:val="00B92C4B"/>
    <w:rsid w:val="00B9321A"/>
    <w:rsid w:val="00B932AB"/>
    <w:rsid w:val="00B934CD"/>
    <w:rsid w:val="00B935A1"/>
    <w:rsid w:val="00B94528"/>
    <w:rsid w:val="00B9508B"/>
    <w:rsid w:val="00B952CC"/>
    <w:rsid w:val="00B95555"/>
    <w:rsid w:val="00B9569C"/>
    <w:rsid w:val="00B95B54"/>
    <w:rsid w:val="00B95E60"/>
    <w:rsid w:val="00B95FC9"/>
    <w:rsid w:val="00B962B8"/>
    <w:rsid w:val="00B96538"/>
    <w:rsid w:val="00B96A4D"/>
    <w:rsid w:val="00B97121"/>
    <w:rsid w:val="00B9733B"/>
    <w:rsid w:val="00B97430"/>
    <w:rsid w:val="00B97C68"/>
    <w:rsid w:val="00BA07EC"/>
    <w:rsid w:val="00BA0B9D"/>
    <w:rsid w:val="00BA0E3C"/>
    <w:rsid w:val="00BA1429"/>
    <w:rsid w:val="00BA160D"/>
    <w:rsid w:val="00BA1F8D"/>
    <w:rsid w:val="00BA2105"/>
    <w:rsid w:val="00BA2442"/>
    <w:rsid w:val="00BA2D46"/>
    <w:rsid w:val="00BA2FCB"/>
    <w:rsid w:val="00BA309A"/>
    <w:rsid w:val="00BA3617"/>
    <w:rsid w:val="00BA3814"/>
    <w:rsid w:val="00BA3B59"/>
    <w:rsid w:val="00BA3F11"/>
    <w:rsid w:val="00BA4123"/>
    <w:rsid w:val="00BA4CDC"/>
    <w:rsid w:val="00BA4FC4"/>
    <w:rsid w:val="00BA5218"/>
    <w:rsid w:val="00BA5AF4"/>
    <w:rsid w:val="00BA5FDC"/>
    <w:rsid w:val="00BA622E"/>
    <w:rsid w:val="00BA6278"/>
    <w:rsid w:val="00BA6389"/>
    <w:rsid w:val="00BA6667"/>
    <w:rsid w:val="00BA6C96"/>
    <w:rsid w:val="00BA7572"/>
    <w:rsid w:val="00BA76BB"/>
    <w:rsid w:val="00BA7966"/>
    <w:rsid w:val="00BB007C"/>
    <w:rsid w:val="00BB01DA"/>
    <w:rsid w:val="00BB0341"/>
    <w:rsid w:val="00BB0981"/>
    <w:rsid w:val="00BB09F6"/>
    <w:rsid w:val="00BB0BAF"/>
    <w:rsid w:val="00BB0C9A"/>
    <w:rsid w:val="00BB0F6D"/>
    <w:rsid w:val="00BB1260"/>
    <w:rsid w:val="00BB18E5"/>
    <w:rsid w:val="00BB1A3B"/>
    <w:rsid w:val="00BB1B74"/>
    <w:rsid w:val="00BB1C77"/>
    <w:rsid w:val="00BB1E74"/>
    <w:rsid w:val="00BB2075"/>
    <w:rsid w:val="00BB212C"/>
    <w:rsid w:val="00BB2464"/>
    <w:rsid w:val="00BB28B4"/>
    <w:rsid w:val="00BB3403"/>
    <w:rsid w:val="00BB3485"/>
    <w:rsid w:val="00BB39D2"/>
    <w:rsid w:val="00BB3E2C"/>
    <w:rsid w:val="00BB444E"/>
    <w:rsid w:val="00BB45E7"/>
    <w:rsid w:val="00BB45EB"/>
    <w:rsid w:val="00BB4948"/>
    <w:rsid w:val="00BB4A95"/>
    <w:rsid w:val="00BB4DD8"/>
    <w:rsid w:val="00BB5360"/>
    <w:rsid w:val="00BB5638"/>
    <w:rsid w:val="00BB5D9E"/>
    <w:rsid w:val="00BB6094"/>
    <w:rsid w:val="00BB61E3"/>
    <w:rsid w:val="00BB6272"/>
    <w:rsid w:val="00BB6481"/>
    <w:rsid w:val="00BB6510"/>
    <w:rsid w:val="00BB7061"/>
    <w:rsid w:val="00BB70D5"/>
    <w:rsid w:val="00BB78EE"/>
    <w:rsid w:val="00BB7AEA"/>
    <w:rsid w:val="00BB7BD4"/>
    <w:rsid w:val="00BB7F9D"/>
    <w:rsid w:val="00BC0430"/>
    <w:rsid w:val="00BC05FB"/>
    <w:rsid w:val="00BC0781"/>
    <w:rsid w:val="00BC0EE9"/>
    <w:rsid w:val="00BC141F"/>
    <w:rsid w:val="00BC177E"/>
    <w:rsid w:val="00BC185A"/>
    <w:rsid w:val="00BC1B5E"/>
    <w:rsid w:val="00BC1BF9"/>
    <w:rsid w:val="00BC1EBF"/>
    <w:rsid w:val="00BC212F"/>
    <w:rsid w:val="00BC21B1"/>
    <w:rsid w:val="00BC25D2"/>
    <w:rsid w:val="00BC2DF0"/>
    <w:rsid w:val="00BC3037"/>
    <w:rsid w:val="00BC3342"/>
    <w:rsid w:val="00BC34A6"/>
    <w:rsid w:val="00BC3B36"/>
    <w:rsid w:val="00BC3C57"/>
    <w:rsid w:val="00BC3EEC"/>
    <w:rsid w:val="00BC4602"/>
    <w:rsid w:val="00BC4711"/>
    <w:rsid w:val="00BC4D3F"/>
    <w:rsid w:val="00BC5411"/>
    <w:rsid w:val="00BC54A3"/>
    <w:rsid w:val="00BC5669"/>
    <w:rsid w:val="00BC5739"/>
    <w:rsid w:val="00BC5757"/>
    <w:rsid w:val="00BC59A1"/>
    <w:rsid w:val="00BC5C71"/>
    <w:rsid w:val="00BC5F26"/>
    <w:rsid w:val="00BC6712"/>
    <w:rsid w:val="00BC6C95"/>
    <w:rsid w:val="00BC6F25"/>
    <w:rsid w:val="00BC73E0"/>
    <w:rsid w:val="00BC7629"/>
    <w:rsid w:val="00BC7CBC"/>
    <w:rsid w:val="00BD0118"/>
    <w:rsid w:val="00BD03B9"/>
    <w:rsid w:val="00BD0A0D"/>
    <w:rsid w:val="00BD0A94"/>
    <w:rsid w:val="00BD0B45"/>
    <w:rsid w:val="00BD11FC"/>
    <w:rsid w:val="00BD14B8"/>
    <w:rsid w:val="00BD17D1"/>
    <w:rsid w:val="00BD19C2"/>
    <w:rsid w:val="00BD1B42"/>
    <w:rsid w:val="00BD23FB"/>
    <w:rsid w:val="00BD2E1D"/>
    <w:rsid w:val="00BD317F"/>
    <w:rsid w:val="00BD31FD"/>
    <w:rsid w:val="00BD38DA"/>
    <w:rsid w:val="00BD4076"/>
    <w:rsid w:val="00BD4150"/>
    <w:rsid w:val="00BD44F3"/>
    <w:rsid w:val="00BD4723"/>
    <w:rsid w:val="00BD4BBA"/>
    <w:rsid w:val="00BD4C22"/>
    <w:rsid w:val="00BD4E0B"/>
    <w:rsid w:val="00BD4E77"/>
    <w:rsid w:val="00BD5003"/>
    <w:rsid w:val="00BD527F"/>
    <w:rsid w:val="00BD541A"/>
    <w:rsid w:val="00BD5B4C"/>
    <w:rsid w:val="00BD5DC3"/>
    <w:rsid w:val="00BD61AD"/>
    <w:rsid w:val="00BD6318"/>
    <w:rsid w:val="00BD6610"/>
    <w:rsid w:val="00BD6713"/>
    <w:rsid w:val="00BD6795"/>
    <w:rsid w:val="00BD6904"/>
    <w:rsid w:val="00BD6A48"/>
    <w:rsid w:val="00BD6B2A"/>
    <w:rsid w:val="00BD779A"/>
    <w:rsid w:val="00BD77DF"/>
    <w:rsid w:val="00BD77FE"/>
    <w:rsid w:val="00BD7E62"/>
    <w:rsid w:val="00BE0266"/>
    <w:rsid w:val="00BE0323"/>
    <w:rsid w:val="00BE0505"/>
    <w:rsid w:val="00BE064D"/>
    <w:rsid w:val="00BE07E5"/>
    <w:rsid w:val="00BE0877"/>
    <w:rsid w:val="00BE0A59"/>
    <w:rsid w:val="00BE0B83"/>
    <w:rsid w:val="00BE0BCA"/>
    <w:rsid w:val="00BE117F"/>
    <w:rsid w:val="00BE18FB"/>
    <w:rsid w:val="00BE1DA3"/>
    <w:rsid w:val="00BE1EEF"/>
    <w:rsid w:val="00BE21F0"/>
    <w:rsid w:val="00BE2A9D"/>
    <w:rsid w:val="00BE30D5"/>
    <w:rsid w:val="00BE3CA3"/>
    <w:rsid w:val="00BE3CC5"/>
    <w:rsid w:val="00BE3EB6"/>
    <w:rsid w:val="00BE3F23"/>
    <w:rsid w:val="00BE3F46"/>
    <w:rsid w:val="00BE509E"/>
    <w:rsid w:val="00BE512D"/>
    <w:rsid w:val="00BE53DB"/>
    <w:rsid w:val="00BE59C4"/>
    <w:rsid w:val="00BE5B12"/>
    <w:rsid w:val="00BE5E00"/>
    <w:rsid w:val="00BE63BA"/>
    <w:rsid w:val="00BE643E"/>
    <w:rsid w:val="00BE6636"/>
    <w:rsid w:val="00BE6968"/>
    <w:rsid w:val="00BE7068"/>
    <w:rsid w:val="00BF034F"/>
    <w:rsid w:val="00BF0528"/>
    <w:rsid w:val="00BF0704"/>
    <w:rsid w:val="00BF0C73"/>
    <w:rsid w:val="00BF0F52"/>
    <w:rsid w:val="00BF17B2"/>
    <w:rsid w:val="00BF1A02"/>
    <w:rsid w:val="00BF1C63"/>
    <w:rsid w:val="00BF1CF4"/>
    <w:rsid w:val="00BF1D64"/>
    <w:rsid w:val="00BF2011"/>
    <w:rsid w:val="00BF285D"/>
    <w:rsid w:val="00BF3A0E"/>
    <w:rsid w:val="00BF3B69"/>
    <w:rsid w:val="00BF3C3B"/>
    <w:rsid w:val="00BF3F3B"/>
    <w:rsid w:val="00BF3FDA"/>
    <w:rsid w:val="00BF41B0"/>
    <w:rsid w:val="00BF463B"/>
    <w:rsid w:val="00BF48B5"/>
    <w:rsid w:val="00BF496B"/>
    <w:rsid w:val="00BF4E8C"/>
    <w:rsid w:val="00BF51F2"/>
    <w:rsid w:val="00BF5415"/>
    <w:rsid w:val="00BF55EE"/>
    <w:rsid w:val="00BF59D3"/>
    <w:rsid w:val="00BF5AD0"/>
    <w:rsid w:val="00BF6178"/>
    <w:rsid w:val="00BF6654"/>
    <w:rsid w:val="00BF6771"/>
    <w:rsid w:val="00BF677F"/>
    <w:rsid w:val="00BF69A8"/>
    <w:rsid w:val="00BF6BB8"/>
    <w:rsid w:val="00BF6E55"/>
    <w:rsid w:val="00BF7186"/>
    <w:rsid w:val="00BF757A"/>
    <w:rsid w:val="00BF77FA"/>
    <w:rsid w:val="00BF7EEE"/>
    <w:rsid w:val="00C0010C"/>
    <w:rsid w:val="00C00312"/>
    <w:rsid w:val="00C003F2"/>
    <w:rsid w:val="00C00518"/>
    <w:rsid w:val="00C00A58"/>
    <w:rsid w:val="00C00B2E"/>
    <w:rsid w:val="00C00BAD"/>
    <w:rsid w:val="00C00F39"/>
    <w:rsid w:val="00C010AC"/>
    <w:rsid w:val="00C01C65"/>
    <w:rsid w:val="00C01E71"/>
    <w:rsid w:val="00C020D2"/>
    <w:rsid w:val="00C022D1"/>
    <w:rsid w:val="00C024FB"/>
    <w:rsid w:val="00C02BC7"/>
    <w:rsid w:val="00C02EBF"/>
    <w:rsid w:val="00C03128"/>
    <w:rsid w:val="00C03217"/>
    <w:rsid w:val="00C038E2"/>
    <w:rsid w:val="00C039EC"/>
    <w:rsid w:val="00C03DD7"/>
    <w:rsid w:val="00C03F55"/>
    <w:rsid w:val="00C04159"/>
    <w:rsid w:val="00C0483F"/>
    <w:rsid w:val="00C04A62"/>
    <w:rsid w:val="00C04F99"/>
    <w:rsid w:val="00C05471"/>
    <w:rsid w:val="00C05980"/>
    <w:rsid w:val="00C059C5"/>
    <w:rsid w:val="00C05AD6"/>
    <w:rsid w:val="00C05CB0"/>
    <w:rsid w:val="00C062B5"/>
    <w:rsid w:val="00C06AA5"/>
    <w:rsid w:val="00C0763D"/>
    <w:rsid w:val="00C076CA"/>
    <w:rsid w:val="00C102FE"/>
    <w:rsid w:val="00C1032B"/>
    <w:rsid w:val="00C10AE8"/>
    <w:rsid w:val="00C10BA1"/>
    <w:rsid w:val="00C11967"/>
    <w:rsid w:val="00C12074"/>
    <w:rsid w:val="00C127CF"/>
    <w:rsid w:val="00C1280A"/>
    <w:rsid w:val="00C1286D"/>
    <w:rsid w:val="00C128EF"/>
    <w:rsid w:val="00C135D2"/>
    <w:rsid w:val="00C13643"/>
    <w:rsid w:val="00C137D6"/>
    <w:rsid w:val="00C1392E"/>
    <w:rsid w:val="00C13A8B"/>
    <w:rsid w:val="00C13CD5"/>
    <w:rsid w:val="00C13F55"/>
    <w:rsid w:val="00C14128"/>
    <w:rsid w:val="00C1418B"/>
    <w:rsid w:val="00C1444C"/>
    <w:rsid w:val="00C14A5C"/>
    <w:rsid w:val="00C151D6"/>
    <w:rsid w:val="00C155EA"/>
    <w:rsid w:val="00C15AF1"/>
    <w:rsid w:val="00C15B90"/>
    <w:rsid w:val="00C15D7E"/>
    <w:rsid w:val="00C15FFA"/>
    <w:rsid w:val="00C1616E"/>
    <w:rsid w:val="00C16229"/>
    <w:rsid w:val="00C166DD"/>
    <w:rsid w:val="00C168FC"/>
    <w:rsid w:val="00C16912"/>
    <w:rsid w:val="00C171F1"/>
    <w:rsid w:val="00C17421"/>
    <w:rsid w:val="00C17486"/>
    <w:rsid w:val="00C17624"/>
    <w:rsid w:val="00C17697"/>
    <w:rsid w:val="00C176FA"/>
    <w:rsid w:val="00C17A1D"/>
    <w:rsid w:val="00C17C48"/>
    <w:rsid w:val="00C2018D"/>
    <w:rsid w:val="00C201CA"/>
    <w:rsid w:val="00C20555"/>
    <w:rsid w:val="00C20E3D"/>
    <w:rsid w:val="00C21676"/>
    <w:rsid w:val="00C219AA"/>
    <w:rsid w:val="00C21D67"/>
    <w:rsid w:val="00C21D8F"/>
    <w:rsid w:val="00C2271B"/>
    <w:rsid w:val="00C22807"/>
    <w:rsid w:val="00C22C34"/>
    <w:rsid w:val="00C22E6F"/>
    <w:rsid w:val="00C2308E"/>
    <w:rsid w:val="00C23326"/>
    <w:rsid w:val="00C23ADC"/>
    <w:rsid w:val="00C240A0"/>
    <w:rsid w:val="00C24488"/>
    <w:rsid w:val="00C2478B"/>
    <w:rsid w:val="00C24A94"/>
    <w:rsid w:val="00C24BA5"/>
    <w:rsid w:val="00C24C73"/>
    <w:rsid w:val="00C2528D"/>
    <w:rsid w:val="00C25397"/>
    <w:rsid w:val="00C253B3"/>
    <w:rsid w:val="00C254A8"/>
    <w:rsid w:val="00C254F5"/>
    <w:rsid w:val="00C25661"/>
    <w:rsid w:val="00C2569B"/>
    <w:rsid w:val="00C25765"/>
    <w:rsid w:val="00C25C80"/>
    <w:rsid w:val="00C25E9A"/>
    <w:rsid w:val="00C26809"/>
    <w:rsid w:val="00C26AFD"/>
    <w:rsid w:val="00C2712E"/>
    <w:rsid w:val="00C27290"/>
    <w:rsid w:val="00C27D46"/>
    <w:rsid w:val="00C30121"/>
    <w:rsid w:val="00C30284"/>
    <w:rsid w:val="00C3049B"/>
    <w:rsid w:val="00C306DB"/>
    <w:rsid w:val="00C3094E"/>
    <w:rsid w:val="00C30A3F"/>
    <w:rsid w:val="00C30A5B"/>
    <w:rsid w:val="00C31188"/>
    <w:rsid w:val="00C3120B"/>
    <w:rsid w:val="00C3143B"/>
    <w:rsid w:val="00C3166E"/>
    <w:rsid w:val="00C31869"/>
    <w:rsid w:val="00C31A37"/>
    <w:rsid w:val="00C31B0E"/>
    <w:rsid w:val="00C31EEC"/>
    <w:rsid w:val="00C323EC"/>
    <w:rsid w:val="00C32774"/>
    <w:rsid w:val="00C3277F"/>
    <w:rsid w:val="00C32BF6"/>
    <w:rsid w:val="00C32D83"/>
    <w:rsid w:val="00C33018"/>
    <w:rsid w:val="00C3314E"/>
    <w:rsid w:val="00C342BD"/>
    <w:rsid w:val="00C3444B"/>
    <w:rsid w:val="00C349E1"/>
    <w:rsid w:val="00C34A80"/>
    <w:rsid w:val="00C34EE7"/>
    <w:rsid w:val="00C34FE9"/>
    <w:rsid w:val="00C354C8"/>
    <w:rsid w:val="00C359CF"/>
    <w:rsid w:val="00C35ACA"/>
    <w:rsid w:val="00C35C7A"/>
    <w:rsid w:val="00C36051"/>
    <w:rsid w:val="00C3610B"/>
    <w:rsid w:val="00C36116"/>
    <w:rsid w:val="00C36643"/>
    <w:rsid w:val="00C366A0"/>
    <w:rsid w:val="00C36BEC"/>
    <w:rsid w:val="00C36C18"/>
    <w:rsid w:val="00C3732D"/>
    <w:rsid w:val="00C37EBE"/>
    <w:rsid w:val="00C37FF8"/>
    <w:rsid w:val="00C40033"/>
    <w:rsid w:val="00C4045B"/>
    <w:rsid w:val="00C40494"/>
    <w:rsid w:val="00C407CC"/>
    <w:rsid w:val="00C4092C"/>
    <w:rsid w:val="00C41A3B"/>
    <w:rsid w:val="00C41AEF"/>
    <w:rsid w:val="00C41C1D"/>
    <w:rsid w:val="00C41C88"/>
    <w:rsid w:val="00C4205B"/>
    <w:rsid w:val="00C42555"/>
    <w:rsid w:val="00C42674"/>
    <w:rsid w:val="00C426E0"/>
    <w:rsid w:val="00C42A88"/>
    <w:rsid w:val="00C43038"/>
    <w:rsid w:val="00C4391D"/>
    <w:rsid w:val="00C452C3"/>
    <w:rsid w:val="00C45357"/>
    <w:rsid w:val="00C45379"/>
    <w:rsid w:val="00C45597"/>
    <w:rsid w:val="00C45599"/>
    <w:rsid w:val="00C45631"/>
    <w:rsid w:val="00C4574B"/>
    <w:rsid w:val="00C46392"/>
    <w:rsid w:val="00C469EB"/>
    <w:rsid w:val="00C473F8"/>
    <w:rsid w:val="00C47C22"/>
    <w:rsid w:val="00C5023E"/>
    <w:rsid w:val="00C505A0"/>
    <w:rsid w:val="00C506F2"/>
    <w:rsid w:val="00C5072A"/>
    <w:rsid w:val="00C507E7"/>
    <w:rsid w:val="00C5092A"/>
    <w:rsid w:val="00C50A78"/>
    <w:rsid w:val="00C50E0A"/>
    <w:rsid w:val="00C512A1"/>
    <w:rsid w:val="00C5182B"/>
    <w:rsid w:val="00C51B51"/>
    <w:rsid w:val="00C524BA"/>
    <w:rsid w:val="00C525B3"/>
    <w:rsid w:val="00C52863"/>
    <w:rsid w:val="00C52A7C"/>
    <w:rsid w:val="00C53142"/>
    <w:rsid w:val="00C536D1"/>
    <w:rsid w:val="00C53951"/>
    <w:rsid w:val="00C53D72"/>
    <w:rsid w:val="00C545F4"/>
    <w:rsid w:val="00C548FE"/>
    <w:rsid w:val="00C54CD5"/>
    <w:rsid w:val="00C54EAB"/>
    <w:rsid w:val="00C5519E"/>
    <w:rsid w:val="00C5525C"/>
    <w:rsid w:val="00C553B8"/>
    <w:rsid w:val="00C55A16"/>
    <w:rsid w:val="00C55FC8"/>
    <w:rsid w:val="00C561B3"/>
    <w:rsid w:val="00C561BB"/>
    <w:rsid w:val="00C564CD"/>
    <w:rsid w:val="00C56A39"/>
    <w:rsid w:val="00C57C4E"/>
    <w:rsid w:val="00C57D22"/>
    <w:rsid w:val="00C6063B"/>
    <w:rsid w:val="00C60899"/>
    <w:rsid w:val="00C60C8D"/>
    <w:rsid w:val="00C60CF4"/>
    <w:rsid w:val="00C61100"/>
    <w:rsid w:val="00C615E4"/>
    <w:rsid w:val="00C62BD6"/>
    <w:rsid w:val="00C630AB"/>
    <w:rsid w:val="00C63575"/>
    <w:rsid w:val="00C638A7"/>
    <w:rsid w:val="00C6390E"/>
    <w:rsid w:val="00C63F9C"/>
    <w:rsid w:val="00C643F7"/>
    <w:rsid w:val="00C6447B"/>
    <w:rsid w:val="00C645CA"/>
    <w:rsid w:val="00C6461E"/>
    <w:rsid w:val="00C64804"/>
    <w:rsid w:val="00C648E0"/>
    <w:rsid w:val="00C64DB5"/>
    <w:rsid w:val="00C651FD"/>
    <w:rsid w:val="00C65210"/>
    <w:rsid w:val="00C65349"/>
    <w:rsid w:val="00C6537B"/>
    <w:rsid w:val="00C657F3"/>
    <w:rsid w:val="00C659BE"/>
    <w:rsid w:val="00C65DAB"/>
    <w:rsid w:val="00C665BF"/>
    <w:rsid w:val="00C6671D"/>
    <w:rsid w:val="00C66782"/>
    <w:rsid w:val="00C6736B"/>
    <w:rsid w:val="00C674B6"/>
    <w:rsid w:val="00C676EB"/>
    <w:rsid w:val="00C677F1"/>
    <w:rsid w:val="00C678B3"/>
    <w:rsid w:val="00C6795C"/>
    <w:rsid w:val="00C679D6"/>
    <w:rsid w:val="00C67C6D"/>
    <w:rsid w:val="00C701FA"/>
    <w:rsid w:val="00C7062E"/>
    <w:rsid w:val="00C70A4E"/>
    <w:rsid w:val="00C70DF4"/>
    <w:rsid w:val="00C71140"/>
    <w:rsid w:val="00C71289"/>
    <w:rsid w:val="00C7161E"/>
    <w:rsid w:val="00C716B3"/>
    <w:rsid w:val="00C7172F"/>
    <w:rsid w:val="00C7182D"/>
    <w:rsid w:val="00C71892"/>
    <w:rsid w:val="00C71F71"/>
    <w:rsid w:val="00C7295A"/>
    <w:rsid w:val="00C72D3C"/>
    <w:rsid w:val="00C72DB4"/>
    <w:rsid w:val="00C72E35"/>
    <w:rsid w:val="00C72F5E"/>
    <w:rsid w:val="00C73407"/>
    <w:rsid w:val="00C73A96"/>
    <w:rsid w:val="00C73F9B"/>
    <w:rsid w:val="00C7454D"/>
    <w:rsid w:val="00C7458E"/>
    <w:rsid w:val="00C7488C"/>
    <w:rsid w:val="00C74BEB"/>
    <w:rsid w:val="00C74F1F"/>
    <w:rsid w:val="00C752FA"/>
    <w:rsid w:val="00C75471"/>
    <w:rsid w:val="00C755F2"/>
    <w:rsid w:val="00C75729"/>
    <w:rsid w:val="00C76361"/>
    <w:rsid w:val="00C76B30"/>
    <w:rsid w:val="00C76F6F"/>
    <w:rsid w:val="00C770A5"/>
    <w:rsid w:val="00C77B0D"/>
    <w:rsid w:val="00C802C8"/>
    <w:rsid w:val="00C8037E"/>
    <w:rsid w:val="00C81335"/>
    <w:rsid w:val="00C817C8"/>
    <w:rsid w:val="00C818D8"/>
    <w:rsid w:val="00C81A0D"/>
    <w:rsid w:val="00C82077"/>
    <w:rsid w:val="00C8232D"/>
    <w:rsid w:val="00C82779"/>
    <w:rsid w:val="00C828C9"/>
    <w:rsid w:val="00C82A92"/>
    <w:rsid w:val="00C82D87"/>
    <w:rsid w:val="00C830A2"/>
    <w:rsid w:val="00C8319F"/>
    <w:rsid w:val="00C832AD"/>
    <w:rsid w:val="00C837AB"/>
    <w:rsid w:val="00C83B36"/>
    <w:rsid w:val="00C83CC1"/>
    <w:rsid w:val="00C84450"/>
    <w:rsid w:val="00C846AF"/>
    <w:rsid w:val="00C84BAF"/>
    <w:rsid w:val="00C84DA0"/>
    <w:rsid w:val="00C85058"/>
    <w:rsid w:val="00C8561E"/>
    <w:rsid w:val="00C85FE9"/>
    <w:rsid w:val="00C86C74"/>
    <w:rsid w:val="00C87994"/>
    <w:rsid w:val="00C87E27"/>
    <w:rsid w:val="00C9027E"/>
    <w:rsid w:val="00C90726"/>
    <w:rsid w:val="00C915FF"/>
    <w:rsid w:val="00C918AE"/>
    <w:rsid w:val="00C91D68"/>
    <w:rsid w:val="00C9208A"/>
    <w:rsid w:val="00C921E8"/>
    <w:rsid w:val="00C92556"/>
    <w:rsid w:val="00C926D1"/>
    <w:rsid w:val="00C92A16"/>
    <w:rsid w:val="00C92A35"/>
    <w:rsid w:val="00C92F3B"/>
    <w:rsid w:val="00C93D5B"/>
    <w:rsid w:val="00C93D62"/>
    <w:rsid w:val="00C93F10"/>
    <w:rsid w:val="00C93F90"/>
    <w:rsid w:val="00C94364"/>
    <w:rsid w:val="00C94705"/>
    <w:rsid w:val="00C949C4"/>
    <w:rsid w:val="00C94EFC"/>
    <w:rsid w:val="00C955CB"/>
    <w:rsid w:val="00C95A89"/>
    <w:rsid w:val="00C95C4A"/>
    <w:rsid w:val="00C95F21"/>
    <w:rsid w:val="00C96038"/>
    <w:rsid w:val="00C96D3F"/>
    <w:rsid w:val="00C97592"/>
    <w:rsid w:val="00C97617"/>
    <w:rsid w:val="00C97633"/>
    <w:rsid w:val="00C97845"/>
    <w:rsid w:val="00C9785B"/>
    <w:rsid w:val="00C97A66"/>
    <w:rsid w:val="00C97E1A"/>
    <w:rsid w:val="00CA038A"/>
    <w:rsid w:val="00CA0682"/>
    <w:rsid w:val="00CA074D"/>
    <w:rsid w:val="00CA07E9"/>
    <w:rsid w:val="00CA0D15"/>
    <w:rsid w:val="00CA0E34"/>
    <w:rsid w:val="00CA0E75"/>
    <w:rsid w:val="00CA100A"/>
    <w:rsid w:val="00CA132D"/>
    <w:rsid w:val="00CA17B9"/>
    <w:rsid w:val="00CA192F"/>
    <w:rsid w:val="00CA1B13"/>
    <w:rsid w:val="00CA2033"/>
    <w:rsid w:val="00CA28D9"/>
    <w:rsid w:val="00CA2D6A"/>
    <w:rsid w:val="00CA2DDA"/>
    <w:rsid w:val="00CA2DE5"/>
    <w:rsid w:val="00CA2DEF"/>
    <w:rsid w:val="00CA2FC2"/>
    <w:rsid w:val="00CA32C2"/>
    <w:rsid w:val="00CA33ED"/>
    <w:rsid w:val="00CA35F1"/>
    <w:rsid w:val="00CA365A"/>
    <w:rsid w:val="00CA3A29"/>
    <w:rsid w:val="00CA3C3C"/>
    <w:rsid w:val="00CA3D3A"/>
    <w:rsid w:val="00CA3E81"/>
    <w:rsid w:val="00CA3FCC"/>
    <w:rsid w:val="00CA4636"/>
    <w:rsid w:val="00CA4A72"/>
    <w:rsid w:val="00CA4BE3"/>
    <w:rsid w:val="00CA502E"/>
    <w:rsid w:val="00CA50B0"/>
    <w:rsid w:val="00CA50CD"/>
    <w:rsid w:val="00CA5384"/>
    <w:rsid w:val="00CA5487"/>
    <w:rsid w:val="00CA55ED"/>
    <w:rsid w:val="00CA5A11"/>
    <w:rsid w:val="00CA5D5B"/>
    <w:rsid w:val="00CA5D84"/>
    <w:rsid w:val="00CA62B8"/>
    <w:rsid w:val="00CA69EC"/>
    <w:rsid w:val="00CA6AFB"/>
    <w:rsid w:val="00CA6C4B"/>
    <w:rsid w:val="00CA6CC3"/>
    <w:rsid w:val="00CA7282"/>
    <w:rsid w:val="00CA7427"/>
    <w:rsid w:val="00CA78A8"/>
    <w:rsid w:val="00CA7F21"/>
    <w:rsid w:val="00CB0019"/>
    <w:rsid w:val="00CB0A6B"/>
    <w:rsid w:val="00CB1026"/>
    <w:rsid w:val="00CB1087"/>
    <w:rsid w:val="00CB1E36"/>
    <w:rsid w:val="00CB200A"/>
    <w:rsid w:val="00CB2020"/>
    <w:rsid w:val="00CB208C"/>
    <w:rsid w:val="00CB222B"/>
    <w:rsid w:val="00CB229A"/>
    <w:rsid w:val="00CB22C7"/>
    <w:rsid w:val="00CB25D0"/>
    <w:rsid w:val="00CB2B15"/>
    <w:rsid w:val="00CB2C22"/>
    <w:rsid w:val="00CB2DA3"/>
    <w:rsid w:val="00CB3049"/>
    <w:rsid w:val="00CB391B"/>
    <w:rsid w:val="00CB442F"/>
    <w:rsid w:val="00CB4D4F"/>
    <w:rsid w:val="00CB53C3"/>
    <w:rsid w:val="00CB56C6"/>
    <w:rsid w:val="00CB588C"/>
    <w:rsid w:val="00CB5A26"/>
    <w:rsid w:val="00CB5BC6"/>
    <w:rsid w:val="00CB5BF6"/>
    <w:rsid w:val="00CB5EFE"/>
    <w:rsid w:val="00CB62B0"/>
    <w:rsid w:val="00CB634A"/>
    <w:rsid w:val="00CB6628"/>
    <w:rsid w:val="00CB69F3"/>
    <w:rsid w:val="00CB6E9B"/>
    <w:rsid w:val="00CB7143"/>
    <w:rsid w:val="00CB7453"/>
    <w:rsid w:val="00CB76AC"/>
    <w:rsid w:val="00CB79B0"/>
    <w:rsid w:val="00CB7A7F"/>
    <w:rsid w:val="00CB7D46"/>
    <w:rsid w:val="00CB7D8A"/>
    <w:rsid w:val="00CB7E82"/>
    <w:rsid w:val="00CB7F7C"/>
    <w:rsid w:val="00CC030E"/>
    <w:rsid w:val="00CC0963"/>
    <w:rsid w:val="00CC0A78"/>
    <w:rsid w:val="00CC0DF4"/>
    <w:rsid w:val="00CC13AB"/>
    <w:rsid w:val="00CC1B4D"/>
    <w:rsid w:val="00CC1D02"/>
    <w:rsid w:val="00CC1FDF"/>
    <w:rsid w:val="00CC2142"/>
    <w:rsid w:val="00CC2212"/>
    <w:rsid w:val="00CC24B3"/>
    <w:rsid w:val="00CC2C88"/>
    <w:rsid w:val="00CC3527"/>
    <w:rsid w:val="00CC359B"/>
    <w:rsid w:val="00CC369D"/>
    <w:rsid w:val="00CC36F8"/>
    <w:rsid w:val="00CC3B51"/>
    <w:rsid w:val="00CC3CF1"/>
    <w:rsid w:val="00CC4168"/>
    <w:rsid w:val="00CC4389"/>
    <w:rsid w:val="00CC4588"/>
    <w:rsid w:val="00CC50CD"/>
    <w:rsid w:val="00CC57F3"/>
    <w:rsid w:val="00CC6088"/>
    <w:rsid w:val="00CC608F"/>
    <w:rsid w:val="00CC6866"/>
    <w:rsid w:val="00CC6928"/>
    <w:rsid w:val="00CC74D9"/>
    <w:rsid w:val="00CC783D"/>
    <w:rsid w:val="00CC791B"/>
    <w:rsid w:val="00CC7C22"/>
    <w:rsid w:val="00CC7ED5"/>
    <w:rsid w:val="00CC7FFD"/>
    <w:rsid w:val="00CD0471"/>
    <w:rsid w:val="00CD05C7"/>
    <w:rsid w:val="00CD0644"/>
    <w:rsid w:val="00CD0CBE"/>
    <w:rsid w:val="00CD1250"/>
    <w:rsid w:val="00CD13ED"/>
    <w:rsid w:val="00CD1582"/>
    <w:rsid w:val="00CD17B7"/>
    <w:rsid w:val="00CD1CD9"/>
    <w:rsid w:val="00CD2800"/>
    <w:rsid w:val="00CD29B8"/>
    <w:rsid w:val="00CD2D55"/>
    <w:rsid w:val="00CD2DC0"/>
    <w:rsid w:val="00CD305E"/>
    <w:rsid w:val="00CD332E"/>
    <w:rsid w:val="00CD3338"/>
    <w:rsid w:val="00CD3688"/>
    <w:rsid w:val="00CD3731"/>
    <w:rsid w:val="00CD37D9"/>
    <w:rsid w:val="00CD3B62"/>
    <w:rsid w:val="00CD3C27"/>
    <w:rsid w:val="00CD40C8"/>
    <w:rsid w:val="00CD4625"/>
    <w:rsid w:val="00CD4807"/>
    <w:rsid w:val="00CD529B"/>
    <w:rsid w:val="00CD5683"/>
    <w:rsid w:val="00CD5A3B"/>
    <w:rsid w:val="00CD6456"/>
    <w:rsid w:val="00CD65BF"/>
    <w:rsid w:val="00CD6C42"/>
    <w:rsid w:val="00CD6DF3"/>
    <w:rsid w:val="00CD76AB"/>
    <w:rsid w:val="00CD77D2"/>
    <w:rsid w:val="00CE003F"/>
    <w:rsid w:val="00CE0E5B"/>
    <w:rsid w:val="00CE1396"/>
    <w:rsid w:val="00CE1556"/>
    <w:rsid w:val="00CE1D40"/>
    <w:rsid w:val="00CE1F8C"/>
    <w:rsid w:val="00CE1FCD"/>
    <w:rsid w:val="00CE2008"/>
    <w:rsid w:val="00CE2591"/>
    <w:rsid w:val="00CE25BC"/>
    <w:rsid w:val="00CE268A"/>
    <w:rsid w:val="00CE2C48"/>
    <w:rsid w:val="00CE32AF"/>
    <w:rsid w:val="00CE3401"/>
    <w:rsid w:val="00CE38CE"/>
    <w:rsid w:val="00CE417A"/>
    <w:rsid w:val="00CE422D"/>
    <w:rsid w:val="00CE4292"/>
    <w:rsid w:val="00CE4D06"/>
    <w:rsid w:val="00CE4F01"/>
    <w:rsid w:val="00CE548A"/>
    <w:rsid w:val="00CE551F"/>
    <w:rsid w:val="00CE5562"/>
    <w:rsid w:val="00CE5C48"/>
    <w:rsid w:val="00CE5E58"/>
    <w:rsid w:val="00CE6206"/>
    <w:rsid w:val="00CE62EE"/>
    <w:rsid w:val="00CE7435"/>
    <w:rsid w:val="00CE7A45"/>
    <w:rsid w:val="00CE7DE8"/>
    <w:rsid w:val="00CE7F37"/>
    <w:rsid w:val="00CF033E"/>
    <w:rsid w:val="00CF0634"/>
    <w:rsid w:val="00CF081C"/>
    <w:rsid w:val="00CF0B62"/>
    <w:rsid w:val="00CF0CCD"/>
    <w:rsid w:val="00CF10A0"/>
    <w:rsid w:val="00CF1242"/>
    <w:rsid w:val="00CF1492"/>
    <w:rsid w:val="00CF1536"/>
    <w:rsid w:val="00CF18C2"/>
    <w:rsid w:val="00CF2C2E"/>
    <w:rsid w:val="00CF2D1A"/>
    <w:rsid w:val="00CF31D1"/>
    <w:rsid w:val="00CF32E1"/>
    <w:rsid w:val="00CF333A"/>
    <w:rsid w:val="00CF37C1"/>
    <w:rsid w:val="00CF3941"/>
    <w:rsid w:val="00CF3B4A"/>
    <w:rsid w:val="00CF3BD2"/>
    <w:rsid w:val="00CF3EFB"/>
    <w:rsid w:val="00CF4144"/>
    <w:rsid w:val="00CF440D"/>
    <w:rsid w:val="00CF466D"/>
    <w:rsid w:val="00CF47D2"/>
    <w:rsid w:val="00CF492E"/>
    <w:rsid w:val="00CF4C5F"/>
    <w:rsid w:val="00CF550F"/>
    <w:rsid w:val="00CF590B"/>
    <w:rsid w:val="00CF5B0B"/>
    <w:rsid w:val="00CF6403"/>
    <w:rsid w:val="00CF6606"/>
    <w:rsid w:val="00CF66D2"/>
    <w:rsid w:val="00CF7186"/>
    <w:rsid w:val="00CF71E9"/>
    <w:rsid w:val="00CF7629"/>
    <w:rsid w:val="00CF767E"/>
    <w:rsid w:val="00D0012B"/>
    <w:rsid w:val="00D00300"/>
    <w:rsid w:val="00D00723"/>
    <w:rsid w:val="00D0073A"/>
    <w:rsid w:val="00D00D59"/>
    <w:rsid w:val="00D0111A"/>
    <w:rsid w:val="00D0146A"/>
    <w:rsid w:val="00D01721"/>
    <w:rsid w:val="00D01B83"/>
    <w:rsid w:val="00D01D29"/>
    <w:rsid w:val="00D01EA5"/>
    <w:rsid w:val="00D01FE4"/>
    <w:rsid w:val="00D020C7"/>
    <w:rsid w:val="00D023F5"/>
    <w:rsid w:val="00D02454"/>
    <w:rsid w:val="00D0292A"/>
    <w:rsid w:val="00D02AD8"/>
    <w:rsid w:val="00D02C7F"/>
    <w:rsid w:val="00D02D2D"/>
    <w:rsid w:val="00D0322F"/>
    <w:rsid w:val="00D03264"/>
    <w:rsid w:val="00D033E5"/>
    <w:rsid w:val="00D034EC"/>
    <w:rsid w:val="00D034FF"/>
    <w:rsid w:val="00D0389E"/>
    <w:rsid w:val="00D0398F"/>
    <w:rsid w:val="00D039D4"/>
    <w:rsid w:val="00D03CD2"/>
    <w:rsid w:val="00D03E0C"/>
    <w:rsid w:val="00D04106"/>
    <w:rsid w:val="00D04926"/>
    <w:rsid w:val="00D04B15"/>
    <w:rsid w:val="00D04B23"/>
    <w:rsid w:val="00D04B5E"/>
    <w:rsid w:val="00D04BEA"/>
    <w:rsid w:val="00D04DF6"/>
    <w:rsid w:val="00D05412"/>
    <w:rsid w:val="00D058E7"/>
    <w:rsid w:val="00D05A22"/>
    <w:rsid w:val="00D05A79"/>
    <w:rsid w:val="00D05EA3"/>
    <w:rsid w:val="00D0607D"/>
    <w:rsid w:val="00D06DCD"/>
    <w:rsid w:val="00D072C7"/>
    <w:rsid w:val="00D076D2"/>
    <w:rsid w:val="00D07A42"/>
    <w:rsid w:val="00D07BDB"/>
    <w:rsid w:val="00D10287"/>
    <w:rsid w:val="00D105BA"/>
    <w:rsid w:val="00D1079B"/>
    <w:rsid w:val="00D107F0"/>
    <w:rsid w:val="00D10860"/>
    <w:rsid w:val="00D10C84"/>
    <w:rsid w:val="00D10F23"/>
    <w:rsid w:val="00D11160"/>
    <w:rsid w:val="00D11965"/>
    <w:rsid w:val="00D11C2A"/>
    <w:rsid w:val="00D11CDF"/>
    <w:rsid w:val="00D12196"/>
    <w:rsid w:val="00D129B9"/>
    <w:rsid w:val="00D135EF"/>
    <w:rsid w:val="00D139D2"/>
    <w:rsid w:val="00D13B09"/>
    <w:rsid w:val="00D13D7B"/>
    <w:rsid w:val="00D13E80"/>
    <w:rsid w:val="00D1463E"/>
    <w:rsid w:val="00D14C3D"/>
    <w:rsid w:val="00D15183"/>
    <w:rsid w:val="00D15A7F"/>
    <w:rsid w:val="00D15EDD"/>
    <w:rsid w:val="00D1633B"/>
    <w:rsid w:val="00D1674F"/>
    <w:rsid w:val="00D167FE"/>
    <w:rsid w:val="00D16B67"/>
    <w:rsid w:val="00D16CFE"/>
    <w:rsid w:val="00D16DDF"/>
    <w:rsid w:val="00D16FC5"/>
    <w:rsid w:val="00D1731E"/>
    <w:rsid w:val="00D174B7"/>
    <w:rsid w:val="00D175E4"/>
    <w:rsid w:val="00D17DE1"/>
    <w:rsid w:val="00D200A6"/>
    <w:rsid w:val="00D2039A"/>
    <w:rsid w:val="00D20421"/>
    <w:rsid w:val="00D207F9"/>
    <w:rsid w:val="00D20B00"/>
    <w:rsid w:val="00D20B2D"/>
    <w:rsid w:val="00D20B44"/>
    <w:rsid w:val="00D21806"/>
    <w:rsid w:val="00D21AE8"/>
    <w:rsid w:val="00D21C0D"/>
    <w:rsid w:val="00D220C5"/>
    <w:rsid w:val="00D22469"/>
    <w:rsid w:val="00D225C2"/>
    <w:rsid w:val="00D2298C"/>
    <w:rsid w:val="00D22CD2"/>
    <w:rsid w:val="00D236FC"/>
    <w:rsid w:val="00D23739"/>
    <w:rsid w:val="00D244F3"/>
    <w:rsid w:val="00D24539"/>
    <w:rsid w:val="00D248CE"/>
    <w:rsid w:val="00D24BF6"/>
    <w:rsid w:val="00D24CB7"/>
    <w:rsid w:val="00D24FBF"/>
    <w:rsid w:val="00D25120"/>
    <w:rsid w:val="00D25482"/>
    <w:rsid w:val="00D254E1"/>
    <w:rsid w:val="00D258B7"/>
    <w:rsid w:val="00D25BB2"/>
    <w:rsid w:val="00D25BC6"/>
    <w:rsid w:val="00D25CE9"/>
    <w:rsid w:val="00D25D1F"/>
    <w:rsid w:val="00D25E12"/>
    <w:rsid w:val="00D25F46"/>
    <w:rsid w:val="00D261EE"/>
    <w:rsid w:val="00D26BBD"/>
    <w:rsid w:val="00D26C7C"/>
    <w:rsid w:val="00D271EB"/>
    <w:rsid w:val="00D27324"/>
    <w:rsid w:val="00D2787C"/>
    <w:rsid w:val="00D27963"/>
    <w:rsid w:val="00D27A79"/>
    <w:rsid w:val="00D30048"/>
    <w:rsid w:val="00D304E9"/>
    <w:rsid w:val="00D30830"/>
    <w:rsid w:val="00D30BDD"/>
    <w:rsid w:val="00D30FB4"/>
    <w:rsid w:val="00D3162A"/>
    <w:rsid w:val="00D3189D"/>
    <w:rsid w:val="00D31B90"/>
    <w:rsid w:val="00D31C95"/>
    <w:rsid w:val="00D31DE3"/>
    <w:rsid w:val="00D32231"/>
    <w:rsid w:val="00D32465"/>
    <w:rsid w:val="00D324BB"/>
    <w:rsid w:val="00D32F8A"/>
    <w:rsid w:val="00D330F5"/>
    <w:rsid w:val="00D3359F"/>
    <w:rsid w:val="00D335CE"/>
    <w:rsid w:val="00D33612"/>
    <w:rsid w:val="00D338BA"/>
    <w:rsid w:val="00D33A8C"/>
    <w:rsid w:val="00D33AC7"/>
    <w:rsid w:val="00D33B1B"/>
    <w:rsid w:val="00D33F77"/>
    <w:rsid w:val="00D347BA"/>
    <w:rsid w:val="00D35783"/>
    <w:rsid w:val="00D35A55"/>
    <w:rsid w:val="00D35C5B"/>
    <w:rsid w:val="00D35CAD"/>
    <w:rsid w:val="00D3615B"/>
    <w:rsid w:val="00D363D2"/>
    <w:rsid w:val="00D365C7"/>
    <w:rsid w:val="00D369E4"/>
    <w:rsid w:val="00D37447"/>
    <w:rsid w:val="00D379EC"/>
    <w:rsid w:val="00D37CAC"/>
    <w:rsid w:val="00D40694"/>
    <w:rsid w:val="00D40DF0"/>
    <w:rsid w:val="00D4154F"/>
    <w:rsid w:val="00D41759"/>
    <w:rsid w:val="00D4182D"/>
    <w:rsid w:val="00D419BF"/>
    <w:rsid w:val="00D41C4E"/>
    <w:rsid w:val="00D42A95"/>
    <w:rsid w:val="00D42BED"/>
    <w:rsid w:val="00D42CEF"/>
    <w:rsid w:val="00D42EBB"/>
    <w:rsid w:val="00D42F34"/>
    <w:rsid w:val="00D42F56"/>
    <w:rsid w:val="00D43008"/>
    <w:rsid w:val="00D433A4"/>
    <w:rsid w:val="00D434B1"/>
    <w:rsid w:val="00D4374A"/>
    <w:rsid w:val="00D441DD"/>
    <w:rsid w:val="00D44310"/>
    <w:rsid w:val="00D4443D"/>
    <w:rsid w:val="00D444A6"/>
    <w:rsid w:val="00D44991"/>
    <w:rsid w:val="00D44BC9"/>
    <w:rsid w:val="00D44F4E"/>
    <w:rsid w:val="00D4513D"/>
    <w:rsid w:val="00D45887"/>
    <w:rsid w:val="00D459F3"/>
    <w:rsid w:val="00D46154"/>
    <w:rsid w:val="00D4685C"/>
    <w:rsid w:val="00D47068"/>
    <w:rsid w:val="00D47169"/>
    <w:rsid w:val="00D473F6"/>
    <w:rsid w:val="00D4740E"/>
    <w:rsid w:val="00D47511"/>
    <w:rsid w:val="00D477C3"/>
    <w:rsid w:val="00D47E33"/>
    <w:rsid w:val="00D50191"/>
    <w:rsid w:val="00D50C44"/>
    <w:rsid w:val="00D50EBE"/>
    <w:rsid w:val="00D51577"/>
    <w:rsid w:val="00D51583"/>
    <w:rsid w:val="00D5176F"/>
    <w:rsid w:val="00D5181D"/>
    <w:rsid w:val="00D51873"/>
    <w:rsid w:val="00D5247A"/>
    <w:rsid w:val="00D52DDA"/>
    <w:rsid w:val="00D52DED"/>
    <w:rsid w:val="00D53055"/>
    <w:rsid w:val="00D54286"/>
    <w:rsid w:val="00D5428D"/>
    <w:rsid w:val="00D54CE1"/>
    <w:rsid w:val="00D5508E"/>
    <w:rsid w:val="00D550B0"/>
    <w:rsid w:val="00D552A2"/>
    <w:rsid w:val="00D55787"/>
    <w:rsid w:val="00D55B68"/>
    <w:rsid w:val="00D55CAC"/>
    <w:rsid w:val="00D55ED8"/>
    <w:rsid w:val="00D55F23"/>
    <w:rsid w:val="00D5623C"/>
    <w:rsid w:val="00D56BA8"/>
    <w:rsid w:val="00D56BD6"/>
    <w:rsid w:val="00D56EAE"/>
    <w:rsid w:val="00D57279"/>
    <w:rsid w:val="00D573FA"/>
    <w:rsid w:val="00D57AA7"/>
    <w:rsid w:val="00D57C3D"/>
    <w:rsid w:val="00D57DF9"/>
    <w:rsid w:val="00D57F02"/>
    <w:rsid w:val="00D601D0"/>
    <w:rsid w:val="00D604E4"/>
    <w:rsid w:val="00D60551"/>
    <w:rsid w:val="00D60586"/>
    <w:rsid w:val="00D60AFD"/>
    <w:rsid w:val="00D61068"/>
    <w:rsid w:val="00D61173"/>
    <w:rsid w:val="00D613FE"/>
    <w:rsid w:val="00D61750"/>
    <w:rsid w:val="00D61C52"/>
    <w:rsid w:val="00D61D07"/>
    <w:rsid w:val="00D61EFA"/>
    <w:rsid w:val="00D62004"/>
    <w:rsid w:val="00D626DB"/>
    <w:rsid w:val="00D62B27"/>
    <w:rsid w:val="00D62EE5"/>
    <w:rsid w:val="00D6303C"/>
    <w:rsid w:val="00D6361E"/>
    <w:rsid w:val="00D637D0"/>
    <w:rsid w:val="00D639BD"/>
    <w:rsid w:val="00D63A2B"/>
    <w:rsid w:val="00D63E2C"/>
    <w:rsid w:val="00D63F1D"/>
    <w:rsid w:val="00D6467E"/>
    <w:rsid w:val="00D64691"/>
    <w:rsid w:val="00D64C37"/>
    <w:rsid w:val="00D64E1F"/>
    <w:rsid w:val="00D64EFF"/>
    <w:rsid w:val="00D64F49"/>
    <w:rsid w:val="00D651AC"/>
    <w:rsid w:val="00D654BD"/>
    <w:rsid w:val="00D6553D"/>
    <w:rsid w:val="00D65BED"/>
    <w:rsid w:val="00D65EFD"/>
    <w:rsid w:val="00D666BA"/>
    <w:rsid w:val="00D66CA1"/>
    <w:rsid w:val="00D67D2D"/>
    <w:rsid w:val="00D70159"/>
    <w:rsid w:val="00D70173"/>
    <w:rsid w:val="00D703DE"/>
    <w:rsid w:val="00D70460"/>
    <w:rsid w:val="00D7074E"/>
    <w:rsid w:val="00D70D5B"/>
    <w:rsid w:val="00D71039"/>
    <w:rsid w:val="00D71122"/>
    <w:rsid w:val="00D712AC"/>
    <w:rsid w:val="00D71370"/>
    <w:rsid w:val="00D717C8"/>
    <w:rsid w:val="00D71D89"/>
    <w:rsid w:val="00D72B4E"/>
    <w:rsid w:val="00D72DF9"/>
    <w:rsid w:val="00D73074"/>
    <w:rsid w:val="00D73174"/>
    <w:rsid w:val="00D73311"/>
    <w:rsid w:val="00D73331"/>
    <w:rsid w:val="00D7345E"/>
    <w:rsid w:val="00D736DC"/>
    <w:rsid w:val="00D74101"/>
    <w:rsid w:val="00D7427D"/>
    <w:rsid w:val="00D74560"/>
    <w:rsid w:val="00D74DEE"/>
    <w:rsid w:val="00D74E67"/>
    <w:rsid w:val="00D75221"/>
    <w:rsid w:val="00D75243"/>
    <w:rsid w:val="00D75420"/>
    <w:rsid w:val="00D7572E"/>
    <w:rsid w:val="00D75741"/>
    <w:rsid w:val="00D758F7"/>
    <w:rsid w:val="00D75AA2"/>
    <w:rsid w:val="00D75B82"/>
    <w:rsid w:val="00D761D5"/>
    <w:rsid w:val="00D76338"/>
    <w:rsid w:val="00D767D8"/>
    <w:rsid w:val="00D76AC3"/>
    <w:rsid w:val="00D76CB2"/>
    <w:rsid w:val="00D80011"/>
    <w:rsid w:val="00D80476"/>
    <w:rsid w:val="00D80F4E"/>
    <w:rsid w:val="00D812C3"/>
    <w:rsid w:val="00D822A6"/>
    <w:rsid w:val="00D82416"/>
    <w:rsid w:val="00D826E2"/>
    <w:rsid w:val="00D82781"/>
    <w:rsid w:val="00D827E5"/>
    <w:rsid w:val="00D82CDB"/>
    <w:rsid w:val="00D82EFB"/>
    <w:rsid w:val="00D8337D"/>
    <w:rsid w:val="00D83FA1"/>
    <w:rsid w:val="00D85B6D"/>
    <w:rsid w:val="00D85DDB"/>
    <w:rsid w:val="00D85F36"/>
    <w:rsid w:val="00D86024"/>
    <w:rsid w:val="00D860F3"/>
    <w:rsid w:val="00D86142"/>
    <w:rsid w:val="00D86422"/>
    <w:rsid w:val="00D864D4"/>
    <w:rsid w:val="00D868CC"/>
    <w:rsid w:val="00D86A38"/>
    <w:rsid w:val="00D86C90"/>
    <w:rsid w:val="00D8728C"/>
    <w:rsid w:val="00D8740A"/>
    <w:rsid w:val="00D87645"/>
    <w:rsid w:val="00D87832"/>
    <w:rsid w:val="00D87910"/>
    <w:rsid w:val="00D8799B"/>
    <w:rsid w:val="00D87CC0"/>
    <w:rsid w:val="00D87DB3"/>
    <w:rsid w:val="00D87F19"/>
    <w:rsid w:val="00D90032"/>
    <w:rsid w:val="00D904C4"/>
    <w:rsid w:val="00D90A6A"/>
    <w:rsid w:val="00D91077"/>
    <w:rsid w:val="00D911ED"/>
    <w:rsid w:val="00D91247"/>
    <w:rsid w:val="00D91412"/>
    <w:rsid w:val="00D91AB9"/>
    <w:rsid w:val="00D91B14"/>
    <w:rsid w:val="00D922D0"/>
    <w:rsid w:val="00D92458"/>
    <w:rsid w:val="00D925BE"/>
    <w:rsid w:val="00D928A3"/>
    <w:rsid w:val="00D92BA4"/>
    <w:rsid w:val="00D92CA2"/>
    <w:rsid w:val="00D92CE6"/>
    <w:rsid w:val="00D92EAC"/>
    <w:rsid w:val="00D93BCC"/>
    <w:rsid w:val="00D93D84"/>
    <w:rsid w:val="00D93FCD"/>
    <w:rsid w:val="00D9477D"/>
    <w:rsid w:val="00D94B90"/>
    <w:rsid w:val="00D95345"/>
    <w:rsid w:val="00D95606"/>
    <w:rsid w:val="00D967FD"/>
    <w:rsid w:val="00D976EE"/>
    <w:rsid w:val="00D979F8"/>
    <w:rsid w:val="00D97F0A"/>
    <w:rsid w:val="00D97F7D"/>
    <w:rsid w:val="00DA00AD"/>
    <w:rsid w:val="00DA0769"/>
    <w:rsid w:val="00DA086D"/>
    <w:rsid w:val="00DA12EF"/>
    <w:rsid w:val="00DA278C"/>
    <w:rsid w:val="00DA2B00"/>
    <w:rsid w:val="00DA377F"/>
    <w:rsid w:val="00DA39C7"/>
    <w:rsid w:val="00DA3B1A"/>
    <w:rsid w:val="00DA3B8F"/>
    <w:rsid w:val="00DA3FBF"/>
    <w:rsid w:val="00DA5152"/>
    <w:rsid w:val="00DA5780"/>
    <w:rsid w:val="00DA641B"/>
    <w:rsid w:val="00DA6827"/>
    <w:rsid w:val="00DA6946"/>
    <w:rsid w:val="00DA6A60"/>
    <w:rsid w:val="00DA6C64"/>
    <w:rsid w:val="00DA6D58"/>
    <w:rsid w:val="00DA700D"/>
    <w:rsid w:val="00DA77B9"/>
    <w:rsid w:val="00DA7811"/>
    <w:rsid w:val="00DA7B40"/>
    <w:rsid w:val="00DA7BF1"/>
    <w:rsid w:val="00DA7F99"/>
    <w:rsid w:val="00DB0378"/>
    <w:rsid w:val="00DB0B71"/>
    <w:rsid w:val="00DB1315"/>
    <w:rsid w:val="00DB1372"/>
    <w:rsid w:val="00DB176E"/>
    <w:rsid w:val="00DB29A5"/>
    <w:rsid w:val="00DB2A36"/>
    <w:rsid w:val="00DB2C35"/>
    <w:rsid w:val="00DB3107"/>
    <w:rsid w:val="00DB31CD"/>
    <w:rsid w:val="00DB3222"/>
    <w:rsid w:val="00DB3425"/>
    <w:rsid w:val="00DB3E91"/>
    <w:rsid w:val="00DB407F"/>
    <w:rsid w:val="00DB46E1"/>
    <w:rsid w:val="00DB4CF7"/>
    <w:rsid w:val="00DB51C5"/>
    <w:rsid w:val="00DB51E8"/>
    <w:rsid w:val="00DB52E8"/>
    <w:rsid w:val="00DB54CE"/>
    <w:rsid w:val="00DB55FD"/>
    <w:rsid w:val="00DB596D"/>
    <w:rsid w:val="00DB5E64"/>
    <w:rsid w:val="00DB5EDC"/>
    <w:rsid w:val="00DB62B2"/>
    <w:rsid w:val="00DB6BD3"/>
    <w:rsid w:val="00DB76BC"/>
    <w:rsid w:val="00DB7AF6"/>
    <w:rsid w:val="00DB7B8C"/>
    <w:rsid w:val="00DB7D59"/>
    <w:rsid w:val="00DC01B4"/>
    <w:rsid w:val="00DC01F9"/>
    <w:rsid w:val="00DC027F"/>
    <w:rsid w:val="00DC06FD"/>
    <w:rsid w:val="00DC08C6"/>
    <w:rsid w:val="00DC08FB"/>
    <w:rsid w:val="00DC0BB5"/>
    <w:rsid w:val="00DC0D0B"/>
    <w:rsid w:val="00DC1192"/>
    <w:rsid w:val="00DC1BB5"/>
    <w:rsid w:val="00DC1C25"/>
    <w:rsid w:val="00DC2832"/>
    <w:rsid w:val="00DC2DB8"/>
    <w:rsid w:val="00DC36EA"/>
    <w:rsid w:val="00DC3B5D"/>
    <w:rsid w:val="00DC3E8E"/>
    <w:rsid w:val="00DC3F21"/>
    <w:rsid w:val="00DC40DB"/>
    <w:rsid w:val="00DC43BC"/>
    <w:rsid w:val="00DC49EC"/>
    <w:rsid w:val="00DC54AE"/>
    <w:rsid w:val="00DC5641"/>
    <w:rsid w:val="00DC604D"/>
    <w:rsid w:val="00DC677D"/>
    <w:rsid w:val="00DC697B"/>
    <w:rsid w:val="00DC7451"/>
    <w:rsid w:val="00DC74B2"/>
    <w:rsid w:val="00DC7636"/>
    <w:rsid w:val="00DC7744"/>
    <w:rsid w:val="00DD03CF"/>
    <w:rsid w:val="00DD07F3"/>
    <w:rsid w:val="00DD0852"/>
    <w:rsid w:val="00DD08D9"/>
    <w:rsid w:val="00DD09BC"/>
    <w:rsid w:val="00DD0CBF"/>
    <w:rsid w:val="00DD0CCD"/>
    <w:rsid w:val="00DD0E6F"/>
    <w:rsid w:val="00DD11FE"/>
    <w:rsid w:val="00DD1676"/>
    <w:rsid w:val="00DD1C83"/>
    <w:rsid w:val="00DD1EA4"/>
    <w:rsid w:val="00DD1FE3"/>
    <w:rsid w:val="00DD2315"/>
    <w:rsid w:val="00DD24A6"/>
    <w:rsid w:val="00DD2525"/>
    <w:rsid w:val="00DD260C"/>
    <w:rsid w:val="00DD2862"/>
    <w:rsid w:val="00DD2B65"/>
    <w:rsid w:val="00DD2D17"/>
    <w:rsid w:val="00DD2D8A"/>
    <w:rsid w:val="00DD36E5"/>
    <w:rsid w:val="00DD3CF8"/>
    <w:rsid w:val="00DD3D17"/>
    <w:rsid w:val="00DD3F51"/>
    <w:rsid w:val="00DD47D6"/>
    <w:rsid w:val="00DD5096"/>
    <w:rsid w:val="00DD541E"/>
    <w:rsid w:val="00DD5948"/>
    <w:rsid w:val="00DD59A1"/>
    <w:rsid w:val="00DD6138"/>
    <w:rsid w:val="00DD64F6"/>
    <w:rsid w:val="00DD6D06"/>
    <w:rsid w:val="00DD7127"/>
    <w:rsid w:val="00DD72BA"/>
    <w:rsid w:val="00DD73B2"/>
    <w:rsid w:val="00DD73CD"/>
    <w:rsid w:val="00DE0774"/>
    <w:rsid w:val="00DE07A9"/>
    <w:rsid w:val="00DE07C9"/>
    <w:rsid w:val="00DE08B0"/>
    <w:rsid w:val="00DE0991"/>
    <w:rsid w:val="00DE0AC8"/>
    <w:rsid w:val="00DE0ECC"/>
    <w:rsid w:val="00DE1A2D"/>
    <w:rsid w:val="00DE1E2B"/>
    <w:rsid w:val="00DE1EFC"/>
    <w:rsid w:val="00DE2480"/>
    <w:rsid w:val="00DE255E"/>
    <w:rsid w:val="00DE2CBC"/>
    <w:rsid w:val="00DE2E7B"/>
    <w:rsid w:val="00DE2F4C"/>
    <w:rsid w:val="00DE33E1"/>
    <w:rsid w:val="00DE343B"/>
    <w:rsid w:val="00DE3612"/>
    <w:rsid w:val="00DE37AB"/>
    <w:rsid w:val="00DE3B68"/>
    <w:rsid w:val="00DE3EE0"/>
    <w:rsid w:val="00DE4021"/>
    <w:rsid w:val="00DE4195"/>
    <w:rsid w:val="00DE43C9"/>
    <w:rsid w:val="00DE4991"/>
    <w:rsid w:val="00DE4A0B"/>
    <w:rsid w:val="00DE5169"/>
    <w:rsid w:val="00DE5281"/>
    <w:rsid w:val="00DE5691"/>
    <w:rsid w:val="00DE5885"/>
    <w:rsid w:val="00DE5A12"/>
    <w:rsid w:val="00DE5B13"/>
    <w:rsid w:val="00DE5E77"/>
    <w:rsid w:val="00DE60C4"/>
    <w:rsid w:val="00DE67F9"/>
    <w:rsid w:val="00DE6916"/>
    <w:rsid w:val="00DE6D6D"/>
    <w:rsid w:val="00DE7004"/>
    <w:rsid w:val="00DE702E"/>
    <w:rsid w:val="00DE76AB"/>
    <w:rsid w:val="00DE783B"/>
    <w:rsid w:val="00DE7999"/>
    <w:rsid w:val="00DE79C6"/>
    <w:rsid w:val="00DE7A00"/>
    <w:rsid w:val="00DE7B76"/>
    <w:rsid w:val="00DF0489"/>
    <w:rsid w:val="00DF05CD"/>
    <w:rsid w:val="00DF0B70"/>
    <w:rsid w:val="00DF0EE0"/>
    <w:rsid w:val="00DF0F07"/>
    <w:rsid w:val="00DF10D7"/>
    <w:rsid w:val="00DF1BCF"/>
    <w:rsid w:val="00DF1F9F"/>
    <w:rsid w:val="00DF20D5"/>
    <w:rsid w:val="00DF2963"/>
    <w:rsid w:val="00DF3353"/>
    <w:rsid w:val="00DF349F"/>
    <w:rsid w:val="00DF353E"/>
    <w:rsid w:val="00DF35D3"/>
    <w:rsid w:val="00DF3647"/>
    <w:rsid w:val="00DF39DC"/>
    <w:rsid w:val="00DF436F"/>
    <w:rsid w:val="00DF4596"/>
    <w:rsid w:val="00DF45E5"/>
    <w:rsid w:val="00DF488F"/>
    <w:rsid w:val="00DF4D0B"/>
    <w:rsid w:val="00DF4FB8"/>
    <w:rsid w:val="00DF5194"/>
    <w:rsid w:val="00DF52BE"/>
    <w:rsid w:val="00DF546B"/>
    <w:rsid w:val="00DF54A7"/>
    <w:rsid w:val="00DF583D"/>
    <w:rsid w:val="00DF5B77"/>
    <w:rsid w:val="00DF5CE2"/>
    <w:rsid w:val="00DF6343"/>
    <w:rsid w:val="00DF6527"/>
    <w:rsid w:val="00DF658A"/>
    <w:rsid w:val="00DF6DF3"/>
    <w:rsid w:val="00DF737D"/>
    <w:rsid w:val="00DF7BEB"/>
    <w:rsid w:val="00DF7E5F"/>
    <w:rsid w:val="00E0004F"/>
    <w:rsid w:val="00E000FD"/>
    <w:rsid w:val="00E004F8"/>
    <w:rsid w:val="00E008E0"/>
    <w:rsid w:val="00E009F1"/>
    <w:rsid w:val="00E00D0B"/>
    <w:rsid w:val="00E00FCD"/>
    <w:rsid w:val="00E01A95"/>
    <w:rsid w:val="00E024EB"/>
    <w:rsid w:val="00E02DEB"/>
    <w:rsid w:val="00E02E33"/>
    <w:rsid w:val="00E03B15"/>
    <w:rsid w:val="00E03B23"/>
    <w:rsid w:val="00E03B5D"/>
    <w:rsid w:val="00E043C0"/>
    <w:rsid w:val="00E04629"/>
    <w:rsid w:val="00E04976"/>
    <w:rsid w:val="00E04C49"/>
    <w:rsid w:val="00E04F36"/>
    <w:rsid w:val="00E055D8"/>
    <w:rsid w:val="00E057B4"/>
    <w:rsid w:val="00E057C1"/>
    <w:rsid w:val="00E05BEB"/>
    <w:rsid w:val="00E05C4D"/>
    <w:rsid w:val="00E05D25"/>
    <w:rsid w:val="00E05D5B"/>
    <w:rsid w:val="00E05DE0"/>
    <w:rsid w:val="00E06078"/>
    <w:rsid w:val="00E06863"/>
    <w:rsid w:val="00E06C53"/>
    <w:rsid w:val="00E06CB9"/>
    <w:rsid w:val="00E07385"/>
    <w:rsid w:val="00E07983"/>
    <w:rsid w:val="00E07C70"/>
    <w:rsid w:val="00E07D3A"/>
    <w:rsid w:val="00E07F60"/>
    <w:rsid w:val="00E10CE6"/>
    <w:rsid w:val="00E10D4A"/>
    <w:rsid w:val="00E11733"/>
    <w:rsid w:val="00E11C9E"/>
    <w:rsid w:val="00E11DF8"/>
    <w:rsid w:val="00E11EE2"/>
    <w:rsid w:val="00E12481"/>
    <w:rsid w:val="00E1283E"/>
    <w:rsid w:val="00E1297B"/>
    <w:rsid w:val="00E12AAC"/>
    <w:rsid w:val="00E12D95"/>
    <w:rsid w:val="00E13161"/>
    <w:rsid w:val="00E132E8"/>
    <w:rsid w:val="00E13596"/>
    <w:rsid w:val="00E13B24"/>
    <w:rsid w:val="00E14AF5"/>
    <w:rsid w:val="00E15158"/>
    <w:rsid w:val="00E1527A"/>
    <w:rsid w:val="00E152D4"/>
    <w:rsid w:val="00E15654"/>
    <w:rsid w:val="00E15931"/>
    <w:rsid w:val="00E159E9"/>
    <w:rsid w:val="00E15CE1"/>
    <w:rsid w:val="00E1607B"/>
    <w:rsid w:val="00E166D1"/>
    <w:rsid w:val="00E169FB"/>
    <w:rsid w:val="00E16BBF"/>
    <w:rsid w:val="00E16E7E"/>
    <w:rsid w:val="00E16F0B"/>
    <w:rsid w:val="00E1771C"/>
    <w:rsid w:val="00E17891"/>
    <w:rsid w:val="00E17DDE"/>
    <w:rsid w:val="00E17FFA"/>
    <w:rsid w:val="00E20362"/>
    <w:rsid w:val="00E2094A"/>
    <w:rsid w:val="00E20F33"/>
    <w:rsid w:val="00E2152C"/>
    <w:rsid w:val="00E2177B"/>
    <w:rsid w:val="00E218BB"/>
    <w:rsid w:val="00E21A5B"/>
    <w:rsid w:val="00E21AC4"/>
    <w:rsid w:val="00E21B4B"/>
    <w:rsid w:val="00E21B50"/>
    <w:rsid w:val="00E21C77"/>
    <w:rsid w:val="00E21CEF"/>
    <w:rsid w:val="00E21DCF"/>
    <w:rsid w:val="00E22445"/>
    <w:rsid w:val="00E22754"/>
    <w:rsid w:val="00E22794"/>
    <w:rsid w:val="00E22927"/>
    <w:rsid w:val="00E22B63"/>
    <w:rsid w:val="00E22D6A"/>
    <w:rsid w:val="00E22D7E"/>
    <w:rsid w:val="00E22EDB"/>
    <w:rsid w:val="00E239FA"/>
    <w:rsid w:val="00E249F0"/>
    <w:rsid w:val="00E24A77"/>
    <w:rsid w:val="00E24D7E"/>
    <w:rsid w:val="00E251D1"/>
    <w:rsid w:val="00E25490"/>
    <w:rsid w:val="00E25526"/>
    <w:rsid w:val="00E25586"/>
    <w:rsid w:val="00E25800"/>
    <w:rsid w:val="00E25C2F"/>
    <w:rsid w:val="00E261F6"/>
    <w:rsid w:val="00E26290"/>
    <w:rsid w:val="00E264E8"/>
    <w:rsid w:val="00E26A7B"/>
    <w:rsid w:val="00E26B75"/>
    <w:rsid w:val="00E2729A"/>
    <w:rsid w:val="00E27402"/>
    <w:rsid w:val="00E27451"/>
    <w:rsid w:val="00E277B6"/>
    <w:rsid w:val="00E2791A"/>
    <w:rsid w:val="00E279D8"/>
    <w:rsid w:val="00E27ADF"/>
    <w:rsid w:val="00E27BAE"/>
    <w:rsid w:val="00E3038F"/>
    <w:rsid w:val="00E30504"/>
    <w:rsid w:val="00E307C6"/>
    <w:rsid w:val="00E308B3"/>
    <w:rsid w:val="00E30ADB"/>
    <w:rsid w:val="00E315CC"/>
    <w:rsid w:val="00E31B98"/>
    <w:rsid w:val="00E320CE"/>
    <w:rsid w:val="00E3215A"/>
    <w:rsid w:val="00E323AD"/>
    <w:rsid w:val="00E32460"/>
    <w:rsid w:val="00E3292A"/>
    <w:rsid w:val="00E32A3A"/>
    <w:rsid w:val="00E32E1C"/>
    <w:rsid w:val="00E331F1"/>
    <w:rsid w:val="00E33494"/>
    <w:rsid w:val="00E337CD"/>
    <w:rsid w:val="00E33ACB"/>
    <w:rsid w:val="00E33D29"/>
    <w:rsid w:val="00E33D3E"/>
    <w:rsid w:val="00E34B8A"/>
    <w:rsid w:val="00E34B8F"/>
    <w:rsid w:val="00E34EC6"/>
    <w:rsid w:val="00E351F0"/>
    <w:rsid w:val="00E35713"/>
    <w:rsid w:val="00E3577D"/>
    <w:rsid w:val="00E358A5"/>
    <w:rsid w:val="00E35DAB"/>
    <w:rsid w:val="00E35FF6"/>
    <w:rsid w:val="00E3610C"/>
    <w:rsid w:val="00E364C0"/>
    <w:rsid w:val="00E36650"/>
    <w:rsid w:val="00E36AB4"/>
    <w:rsid w:val="00E36C50"/>
    <w:rsid w:val="00E36D61"/>
    <w:rsid w:val="00E36DF6"/>
    <w:rsid w:val="00E36E69"/>
    <w:rsid w:val="00E36FE6"/>
    <w:rsid w:val="00E37023"/>
    <w:rsid w:val="00E3774F"/>
    <w:rsid w:val="00E37913"/>
    <w:rsid w:val="00E37A4D"/>
    <w:rsid w:val="00E37C57"/>
    <w:rsid w:val="00E4004B"/>
    <w:rsid w:val="00E40100"/>
    <w:rsid w:val="00E40F6D"/>
    <w:rsid w:val="00E41123"/>
    <w:rsid w:val="00E414F9"/>
    <w:rsid w:val="00E4162D"/>
    <w:rsid w:val="00E41B94"/>
    <w:rsid w:val="00E41CAE"/>
    <w:rsid w:val="00E41F31"/>
    <w:rsid w:val="00E4206B"/>
    <w:rsid w:val="00E42163"/>
    <w:rsid w:val="00E42446"/>
    <w:rsid w:val="00E42AFD"/>
    <w:rsid w:val="00E42E34"/>
    <w:rsid w:val="00E42EEC"/>
    <w:rsid w:val="00E42F34"/>
    <w:rsid w:val="00E42F49"/>
    <w:rsid w:val="00E43184"/>
    <w:rsid w:val="00E44C8D"/>
    <w:rsid w:val="00E44DA9"/>
    <w:rsid w:val="00E454A7"/>
    <w:rsid w:val="00E4563B"/>
    <w:rsid w:val="00E458E5"/>
    <w:rsid w:val="00E45FAC"/>
    <w:rsid w:val="00E46194"/>
    <w:rsid w:val="00E46228"/>
    <w:rsid w:val="00E468B0"/>
    <w:rsid w:val="00E46F52"/>
    <w:rsid w:val="00E47072"/>
    <w:rsid w:val="00E470ED"/>
    <w:rsid w:val="00E47563"/>
    <w:rsid w:val="00E475C4"/>
    <w:rsid w:val="00E4793E"/>
    <w:rsid w:val="00E47C49"/>
    <w:rsid w:val="00E47CF2"/>
    <w:rsid w:val="00E47D60"/>
    <w:rsid w:val="00E47E27"/>
    <w:rsid w:val="00E47EB2"/>
    <w:rsid w:val="00E50160"/>
    <w:rsid w:val="00E50A90"/>
    <w:rsid w:val="00E50B56"/>
    <w:rsid w:val="00E5129F"/>
    <w:rsid w:val="00E513E5"/>
    <w:rsid w:val="00E51801"/>
    <w:rsid w:val="00E5191C"/>
    <w:rsid w:val="00E51974"/>
    <w:rsid w:val="00E51A32"/>
    <w:rsid w:val="00E51A91"/>
    <w:rsid w:val="00E51BAA"/>
    <w:rsid w:val="00E52360"/>
    <w:rsid w:val="00E52592"/>
    <w:rsid w:val="00E5260E"/>
    <w:rsid w:val="00E528F1"/>
    <w:rsid w:val="00E528F2"/>
    <w:rsid w:val="00E529DA"/>
    <w:rsid w:val="00E52C56"/>
    <w:rsid w:val="00E535F4"/>
    <w:rsid w:val="00E537CC"/>
    <w:rsid w:val="00E538AF"/>
    <w:rsid w:val="00E54228"/>
    <w:rsid w:val="00E542A0"/>
    <w:rsid w:val="00E54366"/>
    <w:rsid w:val="00E549FE"/>
    <w:rsid w:val="00E54C60"/>
    <w:rsid w:val="00E54E0C"/>
    <w:rsid w:val="00E552B1"/>
    <w:rsid w:val="00E5580B"/>
    <w:rsid w:val="00E55D7E"/>
    <w:rsid w:val="00E55ED2"/>
    <w:rsid w:val="00E5621F"/>
    <w:rsid w:val="00E562D9"/>
    <w:rsid w:val="00E564B2"/>
    <w:rsid w:val="00E56842"/>
    <w:rsid w:val="00E574A2"/>
    <w:rsid w:val="00E5778B"/>
    <w:rsid w:val="00E579E2"/>
    <w:rsid w:val="00E57CE6"/>
    <w:rsid w:val="00E57D5F"/>
    <w:rsid w:val="00E57FB3"/>
    <w:rsid w:val="00E60368"/>
    <w:rsid w:val="00E60731"/>
    <w:rsid w:val="00E6092D"/>
    <w:rsid w:val="00E60B77"/>
    <w:rsid w:val="00E60D0E"/>
    <w:rsid w:val="00E60D7A"/>
    <w:rsid w:val="00E60E45"/>
    <w:rsid w:val="00E61004"/>
    <w:rsid w:val="00E61ABD"/>
    <w:rsid w:val="00E623F0"/>
    <w:rsid w:val="00E62AE0"/>
    <w:rsid w:val="00E62F93"/>
    <w:rsid w:val="00E63340"/>
    <w:rsid w:val="00E63BB9"/>
    <w:rsid w:val="00E63C97"/>
    <w:rsid w:val="00E640CF"/>
    <w:rsid w:val="00E64676"/>
    <w:rsid w:val="00E649C4"/>
    <w:rsid w:val="00E64B3C"/>
    <w:rsid w:val="00E64EF4"/>
    <w:rsid w:val="00E64FAF"/>
    <w:rsid w:val="00E6520E"/>
    <w:rsid w:val="00E65352"/>
    <w:rsid w:val="00E656DB"/>
    <w:rsid w:val="00E65EAC"/>
    <w:rsid w:val="00E66131"/>
    <w:rsid w:val="00E66430"/>
    <w:rsid w:val="00E66639"/>
    <w:rsid w:val="00E66744"/>
    <w:rsid w:val="00E66880"/>
    <w:rsid w:val="00E67491"/>
    <w:rsid w:val="00E6764C"/>
    <w:rsid w:val="00E67A48"/>
    <w:rsid w:val="00E67D66"/>
    <w:rsid w:val="00E70641"/>
    <w:rsid w:val="00E70AE3"/>
    <w:rsid w:val="00E70D92"/>
    <w:rsid w:val="00E71078"/>
    <w:rsid w:val="00E71513"/>
    <w:rsid w:val="00E716DF"/>
    <w:rsid w:val="00E71D9B"/>
    <w:rsid w:val="00E71DAC"/>
    <w:rsid w:val="00E71DBB"/>
    <w:rsid w:val="00E71F04"/>
    <w:rsid w:val="00E71F08"/>
    <w:rsid w:val="00E7203B"/>
    <w:rsid w:val="00E7210B"/>
    <w:rsid w:val="00E72129"/>
    <w:rsid w:val="00E72760"/>
    <w:rsid w:val="00E72B13"/>
    <w:rsid w:val="00E72BF3"/>
    <w:rsid w:val="00E730CD"/>
    <w:rsid w:val="00E73525"/>
    <w:rsid w:val="00E735E3"/>
    <w:rsid w:val="00E73E65"/>
    <w:rsid w:val="00E743FC"/>
    <w:rsid w:val="00E7501B"/>
    <w:rsid w:val="00E7522F"/>
    <w:rsid w:val="00E752BB"/>
    <w:rsid w:val="00E7548A"/>
    <w:rsid w:val="00E755CD"/>
    <w:rsid w:val="00E7584F"/>
    <w:rsid w:val="00E76284"/>
    <w:rsid w:val="00E7670F"/>
    <w:rsid w:val="00E76BCC"/>
    <w:rsid w:val="00E77703"/>
    <w:rsid w:val="00E77762"/>
    <w:rsid w:val="00E77CFC"/>
    <w:rsid w:val="00E77E7B"/>
    <w:rsid w:val="00E77F25"/>
    <w:rsid w:val="00E80312"/>
    <w:rsid w:val="00E80576"/>
    <w:rsid w:val="00E80B33"/>
    <w:rsid w:val="00E80B81"/>
    <w:rsid w:val="00E81428"/>
    <w:rsid w:val="00E81697"/>
    <w:rsid w:val="00E8172D"/>
    <w:rsid w:val="00E81E44"/>
    <w:rsid w:val="00E823C0"/>
    <w:rsid w:val="00E824F7"/>
    <w:rsid w:val="00E826E9"/>
    <w:rsid w:val="00E827AB"/>
    <w:rsid w:val="00E82D30"/>
    <w:rsid w:val="00E831DB"/>
    <w:rsid w:val="00E83A09"/>
    <w:rsid w:val="00E83B39"/>
    <w:rsid w:val="00E84224"/>
    <w:rsid w:val="00E84274"/>
    <w:rsid w:val="00E843A7"/>
    <w:rsid w:val="00E8482D"/>
    <w:rsid w:val="00E84877"/>
    <w:rsid w:val="00E848B4"/>
    <w:rsid w:val="00E84B22"/>
    <w:rsid w:val="00E84BB5"/>
    <w:rsid w:val="00E84E79"/>
    <w:rsid w:val="00E84ED9"/>
    <w:rsid w:val="00E85138"/>
    <w:rsid w:val="00E85530"/>
    <w:rsid w:val="00E85BF9"/>
    <w:rsid w:val="00E85DA4"/>
    <w:rsid w:val="00E863D5"/>
    <w:rsid w:val="00E8684F"/>
    <w:rsid w:val="00E86ECF"/>
    <w:rsid w:val="00E87264"/>
    <w:rsid w:val="00E876D1"/>
    <w:rsid w:val="00E8770F"/>
    <w:rsid w:val="00E87A1D"/>
    <w:rsid w:val="00E87FC0"/>
    <w:rsid w:val="00E900BE"/>
    <w:rsid w:val="00E9014A"/>
    <w:rsid w:val="00E901F5"/>
    <w:rsid w:val="00E9043F"/>
    <w:rsid w:val="00E90C38"/>
    <w:rsid w:val="00E90D38"/>
    <w:rsid w:val="00E91592"/>
    <w:rsid w:val="00E916D1"/>
    <w:rsid w:val="00E91919"/>
    <w:rsid w:val="00E920F4"/>
    <w:rsid w:val="00E92165"/>
    <w:rsid w:val="00E92208"/>
    <w:rsid w:val="00E926D8"/>
    <w:rsid w:val="00E92DF2"/>
    <w:rsid w:val="00E931FA"/>
    <w:rsid w:val="00E93308"/>
    <w:rsid w:val="00E93431"/>
    <w:rsid w:val="00E93B0C"/>
    <w:rsid w:val="00E93C5B"/>
    <w:rsid w:val="00E9412A"/>
    <w:rsid w:val="00E9419B"/>
    <w:rsid w:val="00E941CB"/>
    <w:rsid w:val="00E94457"/>
    <w:rsid w:val="00E94647"/>
    <w:rsid w:val="00E94B0D"/>
    <w:rsid w:val="00E94F38"/>
    <w:rsid w:val="00E952B9"/>
    <w:rsid w:val="00E958B6"/>
    <w:rsid w:val="00E95BE4"/>
    <w:rsid w:val="00E95CA4"/>
    <w:rsid w:val="00E96015"/>
    <w:rsid w:val="00E9614C"/>
    <w:rsid w:val="00E96170"/>
    <w:rsid w:val="00E9653C"/>
    <w:rsid w:val="00E96E80"/>
    <w:rsid w:val="00E96ED3"/>
    <w:rsid w:val="00E96FCD"/>
    <w:rsid w:val="00E97602"/>
    <w:rsid w:val="00E97706"/>
    <w:rsid w:val="00E97D97"/>
    <w:rsid w:val="00E97F3E"/>
    <w:rsid w:val="00EA0454"/>
    <w:rsid w:val="00EA05D1"/>
    <w:rsid w:val="00EA0834"/>
    <w:rsid w:val="00EA0892"/>
    <w:rsid w:val="00EA1063"/>
    <w:rsid w:val="00EA14E2"/>
    <w:rsid w:val="00EA183F"/>
    <w:rsid w:val="00EA1AD8"/>
    <w:rsid w:val="00EA1E90"/>
    <w:rsid w:val="00EA2087"/>
    <w:rsid w:val="00EA2425"/>
    <w:rsid w:val="00EA2BD9"/>
    <w:rsid w:val="00EA2D65"/>
    <w:rsid w:val="00EA31B1"/>
    <w:rsid w:val="00EA37C7"/>
    <w:rsid w:val="00EA3A15"/>
    <w:rsid w:val="00EA3A45"/>
    <w:rsid w:val="00EA3BF4"/>
    <w:rsid w:val="00EA3DC5"/>
    <w:rsid w:val="00EA45E3"/>
    <w:rsid w:val="00EA49AC"/>
    <w:rsid w:val="00EA5165"/>
    <w:rsid w:val="00EA606D"/>
    <w:rsid w:val="00EA6506"/>
    <w:rsid w:val="00EA6518"/>
    <w:rsid w:val="00EA6A02"/>
    <w:rsid w:val="00EA6ACA"/>
    <w:rsid w:val="00EA6AE2"/>
    <w:rsid w:val="00EA6F38"/>
    <w:rsid w:val="00EA71BA"/>
    <w:rsid w:val="00EA74BF"/>
    <w:rsid w:val="00EA7A84"/>
    <w:rsid w:val="00EA7B5F"/>
    <w:rsid w:val="00EB000F"/>
    <w:rsid w:val="00EB0416"/>
    <w:rsid w:val="00EB05D7"/>
    <w:rsid w:val="00EB0670"/>
    <w:rsid w:val="00EB0807"/>
    <w:rsid w:val="00EB0855"/>
    <w:rsid w:val="00EB16BB"/>
    <w:rsid w:val="00EB1786"/>
    <w:rsid w:val="00EB20F3"/>
    <w:rsid w:val="00EB2159"/>
    <w:rsid w:val="00EB250A"/>
    <w:rsid w:val="00EB25C4"/>
    <w:rsid w:val="00EB2664"/>
    <w:rsid w:val="00EB28DA"/>
    <w:rsid w:val="00EB29AE"/>
    <w:rsid w:val="00EB2A6A"/>
    <w:rsid w:val="00EB2E5A"/>
    <w:rsid w:val="00EB2EF0"/>
    <w:rsid w:val="00EB300A"/>
    <w:rsid w:val="00EB3143"/>
    <w:rsid w:val="00EB33BC"/>
    <w:rsid w:val="00EB349C"/>
    <w:rsid w:val="00EB3666"/>
    <w:rsid w:val="00EB487F"/>
    <w:rsid w:val="00EB4A30"/>
    <w:rsid w:val="00EB4C59"/>
    <w:rsid w:val="00EB507A"/>
    <w:rsid w:val="00EB509A"/>
    <w:rsid w:val="00EB55B0"/>
    <w:rsid w:val="00EB5C0C"/>
    <w:rsid w:val="00EB5F26"/>
    <w:rsid w:val="00EB658A"/>
    <w:rsid w:val="00EB6636"/>
    <w:rsid w:val="00EB67B5"/>
    <w:rsid w:val="00EB6C36"/>
    <w:rsid w:val="00EB6C9F"/>
    <w:rsid w:val="00EB6CB1"/>
    <w:rsid w:val="00EB6E1F"/>
    <w:rsid w:val="00EB6E3A"/>
    <w:rsid w:val="00EB7599"/>
    <w:rsid w:val="00EB75C8"/>
    <w:rsid w:val="00EB763B"/>
    <w:rsid w:val="00EB7720"/>
    <w:rsid w:val="00EB7A84"/>
    <w:rsid w:val="00EB7E91"/>
    <w:rsid w:val="00EC000C"/>
    <w:rsid w:val="00EC0151"/>
    <w:rsid w:val="00EC0DBE"/>
    <w:rsid w:val="00EC0EEB"/>
    <w:rsid w:val="00EC0F4E"/>
    <w:rsid w:val="00EC16B6"/>
    <w:rsid w:val="00EC188C"/>
    <w:rsid w:val="00EC1BB5"/>
    <w:rsid w:val="00EC1F86"/>
    <w:rsid w:val="00EC21FE"/>
    <w:rsid w:val="00EC2D0E"/>
    <w:rsid w:val="00EC3128"/>
    <w:rsid w:val="00EC34DF"/>
    <w:rsid w:val="00EC394D"/>
    <w:rsid w:val="00EC39F8"/>
    <w:rsid w:val="00EC406A"/>
    <w:rsid w:val="00EC4084"/>
    <w:rsid w:val="00EC410D"/>
    <w:rsid w:val="00EC430F"/>
    <w:rsid w:val="00EC4733"/>
    <w:rsid w:val="00EC4849"/>
    <w:rsid w:val="00EC4A52"/>
    <w:rsid w:val="00EC4C38"/>
    <w:rsid w:val="00EC4F9E"/>
    <w:rsid w:val="00EC523A"/>
    <w:rsid w:val="00EC5348"/>
    <w:rsid w:val="00EC538F"/>
    <w:rsid w:val="00EC5798"/>
    <w:rsid w:val="00EC5AD2"/>
    <w:rsid w:val="00EC5C24"/>
    <w:rsid w:val="00EC5FDE"/>
    <w:rsid w:val="00EC6D91"/>
    <w:rsid w:val="00EC6DB3"/>
    <w:rsid w:val="00EC6EF1"/>
    <w:rsid w:val="00EC7269"/>
    <w:rsid w:val="00EC72EB"/>
    <w:rsid w:val="00EC7529"/>
    <w:rsid w:val="00EC76A7"/>
    <w:rsid w:val="00EC7815"/>
    <w:rsid w:val="00EC78B2"/>
    <w:rsid w:val="00EC78FB"/>
    <w:rsid w:val="00EC7AEF"/>
    <w:rsid w:val="00EC7B92"/>
    <w:rsid w:val="00EC7E6F"/>
    <w:rsid w:val="00ED04B6"/>
    <w:rsid w:val="00ED07D3"/>
    <w:rsid w:val="00ED094D"/>
    <w:rsid w:val="00ED0AC5"/>
    <w:rsid w:val="00ED10FA"/>
    <w:rsid w:val="00ED1185"/>
    <w:rsid w:val="00ED14DA"/>
    <w:rsid w:val="00ED16FF"/>
    <w:rsid w:val="00ED1B51"/>
    <w:rsid w:val="00ED1DAF"/>
    <w:rsid w:val="00ED2078"/>
    <w:rsid w:val="00ED252A"/>
    <w:rsid w:val="00ED2680"/>
    <w:rsid w:val="00ED3AC4"/>
    <w:rsid w:val="00ED3B3B"/>
    <w:rsid w:val="00ED3D25"/>
    <w:rsid w:val="00ED4636"/>
    <w:rsid w:val="00ED49D6"/>
    <w:rsid w:val="00ED4E40"/>
    <w:rsid w:val="00ED503C"/>
    <w:rsid w:val="00ED52F8"/>
    <w:rsid w:val="00ED56AD"/>
    <w:rsid w:val="00ED5B89"/>
    <w:rsid w:val="00ED5CDA"/>
    <w:rsid w:val="00ED5D9B"/>
    <w:rsid w:val="00ED5E8B"/>
    <w:rsid w:val="00ED64A9"/>
    <w:rsid w:val="00ED6E2E"/>
    <w:rsid w:val="00ED7253"/>
    <w:rsid w:val="00ED73FD"/>
    <w:rsid w:val="00ED7725"/>
    <w:rsid w:val="00ED782F"/>
    <w:rsid w:val="00EE01AF"/>
    <w:rsid w:val="00EE0267"/>
    <w:rsid w:val="00EE07C3"/>
    <w:rsid w:val="00EE09D1"/>
    <w:rsid w:val="00EE0A06"/>
    <w:rsid w:val="00EE0D39"/>
    <w:rsid w:val="00EE1210"/>
    <w:rsid w:val="00EE1322"/>
    <w:rsid w:val="00EE19FF"/>
    <w:rsid w:val="00EE1D53"/>
    <w:rsid w:val="00EE21AF"/>
    <w:rsid w:val="00EE2857"/>
    <w:rsid w:val="00EE2F03"/>
    <w:rsid w:val="00EE35AB"/>
    <w:rsid w:val="00EE3833"/>
    <w:rsid w:val="00EE38FD"/>
    <w:rsid w:val="00EE3A20"/>
    <w:rsid w:val="00EE3AE7"/>
    <w:rsid w:val="00EE4178"/>
    <w:rsid w:val="00EE4233"/>
    <w:rsid w:val="00EE4625"/>
    <w:rsid w:val="00EE463C"/>
    <w:rsid w:val="00EE476B"/>
    <w:rsid w:val="00EE486A"/>
    <w:rsid w:val="00EE4B73"/>
    <w:rsid w:val="00EE5C1D"/>
    <w:rsid w:val="00EE5D22"/>
    <w:rsid w:val="00EE60C3"/>
    <w:rsid w:val="00EE682E"/>
    <w:rsid w:val="00EE68AF"/>
    <w:rsid w:val="00EE6910"/>
    <w:rsid w:val="00EE6F15"/>
    <w:rsid w:val="00EE7E21"/>
    <w:rsid w:val="00EF0072"/>
    <w:rsid w:val="00EF017B"/>
    <w:rsid w:val="00EF0364"/>
    <w:rsid w:val="00EF0688"/>
    <w:rsid w:val="00EF0885"/>
    <w:rsid w:val="00EF0906"/>
    <w:rsid w:val="00EF1387"/>
    <w:rsid w:val="00EF1DDE"/>
    <w:rsid w:val="00EF1E63"/>
    <w:rsid w:val="00EF2273"/>
    <w:rsid w:val="00EF2D69"/>
    <w:rsid w:val="00EF306D"/>
    <w:rsid w:val="00EF36E8"/>
    <w:rsid w:val="00EF3A0B"/>
    <w:rsid w:val="00EF3ED3"/>
    <w:rsid w:val="00EF478C"/>
    <w:rsid w:val="00EF5010"/>
    <w:rsid w:val="00EF5788"/>
    <w:rsid w:val="00EF5966"/>
    <w:rsid w:val="00EF63FD"/>
    <w:rsid w:val="00EF668B"/>
    <w:rsid w:val="00EF6A6A"/>
    <w:rsid w:val="00EF6B5D"/>
    <w:rsid w:val="00EF762E"/>
    <w:rsid w:val="00EF7A4B"/>
    <w:rsid w:val="00EF7CE3"/>
    <w:rsid w:val="00F004F3"/>
    <w:rsid w:val="00F008A2"/>
    <w:rsid w:val="00F00995"/>
    <w:rsid w:val="00F00B22"/>
    <w:rsid w:val="00F015BD"/>
    <w:rsid w:val="00F018FF"/>
    <w:rsid w:val="00F01AB7"/>
    <w:rsid w:val="00F01ACB"/>
    <w:rsid w:val="00F01DAA"/>
    <w:rsid w:val="00F01DAF"/>
    <w:rsid w:val="00F01FEF"/>
    <w:rsid w:val="00F02321"/>
    <w:rsid w:val="00F026D8"/>
    <w:rsid w:val="00F02951"/>
    <w:rsid w:val="00F02C19"/>
    <w:rsid w:val="00F0354C"/>
    <w:rsid w:val="00F03829"/>
    <w:rsid w:val="00F03853"/>
    <w:rsid w:val="00F038A8"/>
    <w:rsid w:val="00F03B97"/>
    <w:rsid w:val="00F04708"/>
    <w:rsid w:val="00F04C8F"/>
    <w:rsid w:val="00F054DF"/>
    <w:rsid w:val="00F0555D"/>
    <w:rsid w:val="00F05566"/>
    <w:rsid w:val="00F05655"/>
    <w:rsid w:val="00F0588E"/>
    <w:rsid w:val="00F05C8D"/>
    <w:rsid w:val="00F05D00"/>
    <w:rsid w:val="00F06243"/>
    <w:rsid w:val="00F062FE"/>
    <w:rsid w:val="00F06365"/>
    <w:rsid w:val="00F0638B"/>
    <w:rsid w:val="00F0647D"/>
    <w:rsid w:val="00F07905"/>
    <w:rsid w:val="00F07AF5"/>
    <w:rsid w:val="00F07B6F"/>
    <w:rsid w:val="00F07C6D"/>
    <w:rsid w:val="00F10D56"/>
    <w:rsid w:val="00F11395"/>
    <w:rsid w:val="00F11584"/>
    <w:rsid w:val="00F118C9"/>
    <w:rsid w:val="00F11965"/>
    <w:rsid w:val="00F11C1F"/>
    <w:rsid w:val="00F11FC9"/>
    <w:rsid w:val="00F11FEF"/>
    <w:rsid w:val="00F122AE"/>
    <w:rsid w:val="00F130D5"/>
    <w:rsid w:val="00F138CF"/>
    <w:rsid w:val="00F139C0"/>
    <w:rsid w:val="00F13ACF"/>
    <w:rsid w:val="00F13CCA"/>
    <w:rsid w:val="00F14343"/>
    <w:rsid w:val="00F1472D"/>
    <w:rsid w:val="00F14744"/>
    <w:rsid w:val="00F148CE"/>
    <w:rsid w:val="00F1519D"/>
    <w:rsid w:val="00F156BA"/>
    <w:rsid w:val="00F1570D"/>
    <w:rsid w:val="00F15A32"/>
    <w:rsid w:val="00F15DE1"/>
    <w:rsid w:val="00F15E56"/>
    <w:rsid w:val="00F15FB9"/>
    <w:rsid w:val="00F16023"/>
    <w:rsid w:val="00F161E9"/>
    <w:rsid w:val="00F1624F"/>
    <w:rsid w:val="00F16450"/>
    <w:rsid w:val="00F1645F"/>
    <w:rsid w:val="00F1685B"/>
    <w:rsid w:val="00F16B1D"/>
    <w:rsid w:val="00F16DF4"/>
    <w:rsid w:val="00F170FF"/>
    <w:rsid w:val="00F172F4"/>
    <w:rsid w:val="00F20264"/>
    <w:rsid w:val="00F2027F"/>
    <w:rsid w:val="00F2057C"/>
    <w:rsid w:val="00F207F3"/>
    <w:rsid w:val="00F20B6A"/>
    <w:rsid w:val="00F20B72"/>
    <w:rsid w:val="00F20D57"/>
    <w:rsid w:val="00F21099"/>
    <w:rsid w:val="00F214C7"/>
    <w:rsid w:val="00F2158D"/>
    <w:rsid w:val="00F21735"/>
    <w:rsid w:val="00F21A8C"/>
    <w:rsid w:val="00F21FD5"/>
    <w:rsid w:val="00F220D4"/>
    <w:rsid w:val="00F22168"/>
    <w:rsid w:val="00F22328"/>
    <w:rsid w:val="00F22D98"/>
    <w:rsid w:val="00F231AB"/>
    <w:rsid w:val="00F231D4"/>
    <w:rsid w:val="00F236EB"/>
    <w:rsid w:val="00F23B11"/>
    <w:rsid w:val="00F23BA2"/>
    <w:rsid w:val="00F23BE8"/>
    <w:rsid w:val="00F23DF3"/>
    <w:rsid w:val="00F2428D"/>
    <w:rsid w:val="00F2432E"/>
    <w:rsid w:val="00F24551"/>
    <w:rsid w:val="00F2491C"/>
    <w:rsid w:val="00F24E09"/>
    <w:rsid w:val="00F252CB"/>
    <w:rsid w:val="00F25460"/>
    <w:rsid w:val="00F259CB"/>
    <w:rsid w:val="00F25CA9"/>
    <w:rsid w:val="00F260D5"/>
    <w:rsid w:val="00F261F8"/>
    <w:rsid w:val="00F264F0"/>
    <w:rsid w:val="00F270AD"/>
    <w:rsid w:val="00F270BA"/>
    <w:rsid w:val="00F2714F"/>
    <w:rsid w:val="00F27818"/>
    <w:rsid w:val="00F278DA"/>
    <w:rsid w:val="00F2793F"/>
    <w:rsid w:val="00F27F28"/>
    <w:rsid w:val="00F27F97"/>
    <w:rsid w:val="00F302FD"/>
    <w:rsid w:val="00F30461"/>
    <w:rsid w:val="00F3047D"/>
    <w:rsid w:val="00F3083E"/>
    <w:rsid w:val="00F3154B"/>
    <w:rsid w:val="00F31C65"/>
    <w:rsid w:val="00F31E7C"/>
    <w:rsid w:val="00F31F73"/>
    <w:rsid w:val="00F32B65"/>
    <w:rsid w:val="00F32ED9"/>
    <w:rsid w:val="00F32F13"/>
    <w:rsid w:val="00F32F2D"/>
    <w:rsid w:val="00F33117"/>
    <w:rsid w:val="00F331D5"/>
    <w:rsid w:val="00F3365B"/>
    <w:rsid w:val="00F33692"/>
    <w:rsid w:val="00F33A8B"/>
    <w:rsid w:val="00F33D31"/>
    <w:rsid w:val="00F34824"/>
    <w:rsid w:val="00F34CC8"/>
    <w:rsid w:val="00F35020"/>
    <w:rsid w:val="00F3670D"/>
    <w:rsid w:val="00F36752"/>
    <w:rsid w:val="00F368BC"/>
    <w:rsid w:val="00F36F93"/>
    <w:rsid w:val="00F37333"/>
    <w:rsid w:val="00F37733"/>
    <w:rsid w:val="00F37786"/>
    <w:rsid w:val="00F37CF8"/>
    <w:rsid w:val="00F40058"/>
    <w:rsid w:val="00F40071"/>
    <w:rsid w:val="00F406A3"/>
    <w:rsid w:val="00F408A6"/>
    <w:rsid w:val="00F40917"/>
    <w:rsid w:val="00F40BFC"/>
    <w:rsid w:val="00F40DA5"/>
    <w:rsid w:val="00F40DEF"/>
    <w:rsid w:val="00F40F8B"/>
    <w:rsid w:val="00F411DF"/>
    <w:rsid w:val="00F4120E"/>
    <w:rsid w:val="00F41332"/>
    <w:rsid w:val="00F42227"/>
    <w:rsid w:val="00F423DC"/>
    <w:rsid w:val="00F425CC"/>
    <w:rsid w:val="00F42C59"/>
    <w:rsid w:val="00F42DD5"/>
    <w:rsid w:val="00F42E77"/>
    <w:rsid w:val="00F42FD7"/>
    <w:rsid w:val="00F430C2"/>
    <w:rsid w:val="00F43254"/>
    <w:rsid w:val="00F435D6"/>
    <w:rsid w:val="00F4379E"/>
    <w:rsid w:val="00F43B4E"/>
    <w:rsid w:val="00F43BAD"/>
    <w:rsid w:val="00F43BE1"/>
    <w:rsid w:val="00F43C83"/>
    <w:rsid w:val="00F44767"/>
    <w:rsid w:val="00F44A63"/>
    <w:rsid w:val="00F44E81"/>
    <w:rsid w:val="00F45675"/>
    <w:rsid w:val="00F456A8"/>
    <w:rsid w:val="00F457BB"/>
    <w:rsid w:val="00F4603A"/>
    <w:rsid w:val="00F46977"/>
    <w:rsid w:val="00F46A21"/>
    <w:rsid w:val="00F46CB0"/>
    <w:rsid w:val="00F4737D"/>
    <w:rsid w:val="00F47598"/>
    <w:rsid w:val="00F478FA"/>
    <w:rsid w:val="00F5060A"/>
    <w:rsid w:val="00F50723"/>
    <w:rsid w:val="00F509B8"/>
    <w:rsid w:val="00F50CDE"/>
    <w:rsid w:val="00F50E42"/>
    <w:rsid w:val="00F511CC"/>
    <w:rsid w:val="00F513F8"/>
    <w:rsid w:val="00F5142E"/>
    <w:rsid w:val="00F51612"/>
    <w:rsid w:val="00F51680"/>
    <w:rsid w:val="00F51D95"/>
    <w:rsid w:val="00F51FA9"/>
    <w:rsid w:val="00F52029"/>
    <w:rsid w:val="00F5205D"/>
    <w:rsid w:val="00F522FE"/>
    <w:rsid w:val="00F52922"/>
    <w:rsid w:val="00F5375A"/>
    <w:rsid w:val="00F537D9"/>
    <w:rsid w:val="00F53A89"/>
    <w:rsid w:val="00F5400C"/>
    <w:rsid w:val="00F543CE"/>
    <w:rsid w:val="00F5487B"/>
    <w:rsid w:val="00F54A2C"/>
    <w:rsid w:val="00F54C2A"/>
    <w:rsid w:val="00F54F19"/>
    <w:rsid w:val="00F55933"/>
    <w:rsid w:val="00F55F51"/>
    <w:rsid w:val="00F56056"/>
    <w:rsid w:val="00F56152"/>
    <w:rsid w:val="00F568E2"/>
    <w:rsid w:val="00F56DB6"/>
    <w:rsid w:val="00F573C2"/>
    <w:rsid w:val="00F5779C"/>
    <w:rsid w:val="00F57982"/>
    <w:rsid w:val="00F57AE9"/>
    <w:rsid w:val="00F6018A"/>
    <w:rsid w:val="00F603B9"/>
    <w:rsid w:val="00F6042C"/>
    <w:rsid w:val="00F6078F"/>
    <w:rsid w:val="00F60BF8"/>
    <w:rsid w:val="00F611CF"/>
    <w:rsid w:val="00F61372"/>
    <w:rsid w:val="00F61434"/>
    <w:rsid w:val="00F6178D"/>
    <w:rsid w:val="00F61A08"/>
    <w:rsid w:val="00F61BE7"/>
    <w:rsid w:val="00F6222E"/>
    <w:rsid w:val="00F62321"/>
    <w:rsid w:val="00F624DB"/>
    <w:rsid w:val="00F626A4"/>
    <w:rsid w:val="00F62705"/>
    <w:rsid w:val="00F627F3"/>
    <w:rsid w:val="00F62DBD"/>
    <w:rsid w:val="00F6302C"/>
    <w:rsid w:val="00F637A7"/>
    <w:rsid w:val="00F63915"/>
    <w:rsid w:val="00F63F37"/>
    <w:rsid w:val="00F64152"/>
    <w:rsid w:val="00F642AF"/>
    <w:rsid w:val="00F64F11"/>
    <w:rsid w:val="00F650ED"/>
    <w:rsid w:val="00F65998"/>
    <w:rsid w:val="00F65A13"/>
    <w:rsid w:val="00F65DA6"/>
    <w:rsid w:val="00F66004"/>
    <w:rsid w:val="00F66142"/>
    <w:rsid w:val="00F661A3"/>
    <w:rsid w:val="00F66330"/>
    <w:rsid w:val="00F66727"/>
    <w:rsid w:val="00F66F7C"/>
    <w:rsid w:val="00F67038"/>
    <w:rsid w:val="00F67341"/>
    <w:rsid w:val="00F678A9"/>
    <w:rsid w:val="00F67C89"/>
    <w:rsid w:val="00F67D27"/>
    <w:rsid w:val="00F67D90"/>
    <w:rsid w:val="00F701A8"/>
    <w:rsid w:val="00F7081F"/>
    <w:rsid w:val="00F70A35"/>
    <w:rsid w:val="00F70C4F"/>
    <w:rsid w:val="00F722BD"/>
    <w:rsid w:val="00F723C5"/>
    <w:rsid w:val="00F7244E"/>
    <w:rsid w:val="00F72775"/>
    <w:rsid w:val="00F731E1"/>
    <w:rsid w:val="00F731FF"/>
    <w:rsid w:val="00F73248"/>
    <w:rsid w:val="00F736E6"/>
    <w:rsid w:val="00F73811"/>
    <w:rsid w:val="00F73A58"/>
    <w:rsid w:val="00F73AF1"/>
    <w:rsid w:val="00F73D51"/>
    <w:rsid w:val="00F74281"/>
    <w:rsid w:val="00F74571"/>
    <w:rsid w:val="00F7457C"/>
    <w:rsid w:val="00F747B9"/>
    <w:rsid w:val="00F7497F"/>
    <w:rsid w:val="00F74B82"/>
    <w:rsid w:val="00F74BB7"/>
    <w:rsid w:val="00F74DC4"/>
    <w:rsid w:val="00F74DF1"/>
    <w:rsid w:val="00F74E67"/>
    <w:rsid w:val="00F74FE7"/>
    <w:rsid w:val="00F75760"/>
    <w:rsid w:val="00F757D7"/>
    <w:rsid w:val="00F763D3"/>
    <w:rsid w:val="00F764CC"/>
    <w:rsid w:val="00F767E5"/>
    <w:rsid w:val="00F76800"/>
    <w:rsid w:val="00F76868"/>
    <w:rsid w:val="00F768D8"/>
    <w:rsid w:val="00F76D2C"/>
    <w:rsid w:val="00F772C9"/>
    <w:rsid w:val="00F773FE"/>
    <w:rsid w:val="00F774C8"/>
    <w:rsid w:val="00F777C0"/>
    <w:rsid w:val="00F777CB"/>
    <w:rsid w:val="00F777EA"/>
    <w:rsid w:val="00F77FFB"/>
    <w:rsid w:val="00F80129"/>
    <w:rsid w:val="00F80756"/>
    <w:rsid w:val="00F80CA6"/>
    <w:rsid w:val="00F811F6"/>
    <w:rsid w:val="00F8165F"/>
    <w:rsid w:val="00F81F0C"/>
    <w:rsid w:val="00F82638"/>
    <w:rsid w:val="00F82707"/>
    <w:rsid w:val="00F829C1"/>
    <w:rsid w:val="00F82C1E"/>
    <w:rsid w:val="00F831F5"/>
    <w:rsid w:val="00F83283"/>
    <w:rsid w:val="00F833D5"/>
    <w:rsid w:val="00F838D4"/>
    <w:rsid w:val="00F83A92"/>
    <w:rsid w:val="00F83FA3"/>
    <w:rsid w:val="00F84F0A"/>
    <w:rsid w:val="00F84F1E"/>
    <w:rsid w:val="00F84F2B"/>
    <w:rsid w:val="00F85140"/>
    <w:rsid w:val="00F85759"/>
    <w:rsid w:val="00F858FF"/>
    <w:rsid w:val="00F859E0"/>
    <w:rsid w:val="00F85EB9"/>
    <w:rsid w:val="00F85EDA"/>
    <w:rsid w:val="00F85FFC"/>
    <w:rsid w:val="00F8637B"/>
    <w:rsid w:val="00F86417"/>
    <w:rsid w:val="00F865F0"/>
    <w:rsid w:val="00F86A69"/>
    <w:rsid w:val="00F86B05"/>
    <w:rsid w:val="00F86B42"/>
    <w:rsid w:val="00F86E84"/>
    <w:rsid w:val="00F8739C"/>
    <w:rsid w:val="00F879B8"/>
    <w:rsid w:val="00F87A36"/>
    <w:rsid w:val="00F87F8F"/>
    <w:rsid w:val="00F906BF"/>
    <w:rsid w:val="00F90D24"/>
    <w:rsid w:val="00F90DE9"/>
    <w:rsid w:val="00F90EFF"/>
    <w:rsid w:val="00F911C2"/>
    <w:rsid w:val="00F91CC0"/>
    <w:rsid w:val="00F91FAE"/>
    <w:rsid w:val="00F926B8"/>
    <w:rsid w:val="00F92701"/>
    <w:rsid w:val="00F92758"/>
    <w:rsid w:val="00F928EF"/>
    <w:rsid w:val="00F92944"/>
    <w:rsid w:val="00F929BA"/>
    <w:rsid w:val="00F92B41"/>
    <w:rsid w:val="00F92C68"/>
    <w:rsid w:val="00F92C72"/>
    <w:rsid w:val="00F92F15"/>
    <w:rsid w:val="00F930B3"/>
    <w:rsid w:val="00F9333F"/>
    <w:rsid w:val="00F93494"/>
    <w:rsid w:val="00F9350C"/>
    <w:rsid w:val="00F93ACC"/>
    <w:rsid w:val="00F93DB9"/>
    <w:rsid w:val="00F94239"/>
    <w:rsid w:val="00F94435"/>
    <w:rsid w:val="00F945B1"/>
    <w:rsid w:val="00F9461A"/>
    <w:rsid w:val="00F9468C"/>
    <w:rsid w:val="00F94B5B"/>
    <w:rsid w:val="00F95344"/>
    <w:rsid w:val="00F9564C"/>
    <w:rsid w:val="00F956D9"/>
    <w:rsid w:val="00F9578B"/>
    <w:rsid w:val="00F9587B"/>
    <w:rsid w:val="00F95EA0"/>
    <w:rsid w:val="00F96340"/>
    <w:rsid w:val="00F96D6C"/>
    <w:rsid w:val="00F96FB2"/>
    <w:rsid w:val="00F97335"/>
    <w:rsid w:val="00F976A0"/>
    <w:rsid w:val="00F9793F"/>
    <w:rsid w:val="00F97A16"/>
    <w:rsid w:val="00F97E13"/>
    <w:rsid w:val="00FA028C"/>
    <w:rsid w:val="00FA066F"/>
    <w:rsid w:val="00FA0759"/>
    <w:rsid w:val="00FA07CA"/>
    <w:rsid w:val="00FA09B5"/>
    <w:rsid w:val="00FA19CE"/>
    <w:rsid w:val="00FA1B1A"/>
    <w:rsid w:val="00FA2BCE"/>
    <w:rsid w:val="00FA308E"/>
    <w:rsid w:val="00FA3822"/>
    <w:rsid w:val="00FA3A42"/>
    <w:rsid w:val="00FA3CB4"/>
    <w:rsid w:val="00FA3DD3"/>
    <w:rsid w:val="00FA3F6D"/>
    <w:rsid w:val="00FA411E"/>
    <w:rsid w:val="00FA4581"/>
    <w:rsid w:val="00FA4AAC"/>
    <w:rsid w:val="00FA4D5D"/>
    <w:rsid w:val="00FA5036"/>
    <w:rsid w:val="00FA56B3"/>
    <w:rsid w:val="00FA57B0"/>
    <w:rsid w:val="00FA5980"/>
    <w:rsid w:val="00FA5BEA"/>
    <w:rsid w:val="00FA6975"/>
    <w:rsid w:val="00FA6C7A"/>
    <w:rsid w:val="00FA7066"/>
    <w:rsid w:val="00FA7110"/>
    <w:rsid w:val="00FA711B"/>
    <w:rsid w:val="00FA735C"/>
    <w:rsid w:val="00FA7495"/>
    <w:rsid w:val="00FA79E4"/>
    <w:rsid w:val="00FA7C81"/>
    <w:rsid w:val="00FA7C8C"/>
    <w:rsid w:val="00FA7E2D"/>
    <w:rsid w:val="00FB0169"/>
    <w:rsid w:val="00FB094C"/>
    <w:rsid w:val="00FB0FB8"/>
    <w:rsid w:val="00FB0FC9"/>
    <w:rsid w:val="00FB105E"/>
    <w:rsid w:val="00FB1C26"/>
    <w:rsid w:val="00FB1C64"/>
    <w:rsid w:val="00FB1DEE"/>
    <w:rsid w:val="00FB1E06"/>
    <w:rsid w:val="00FB1E9D"/>
    <w:rsid w:val="00FB21F9"/>
    <w:rsid w:val="00FB26F3"/>
    <w:rsid w:val="00FB2D4B"/>
    <w:rsid w:val="00FB319C"/>
    <w:rsid w:val="00FB33B9"/>
    <w:rsid w:val="00FB344A"/>
    <w:rsid w:val="00FB375B"/>
    <w:rsid w:val="00FB39F6"/>
    <w:rsid w:val="00FB3A59"/>
    <w:rsid w:val="00FB3A60"/>
    <w:rsid w:val="00FB3B7F"/>
    <w:rsid w:val="00FB4411"/>
    <w:rsid w:val="00FB4430"/>
    <w:rsid w:val="00FB452C"/>
    <w:rsid w:val="00FB4E5E"/>
    <w:rsid w:val="00FB57ED"/>
    <w:rsid w:val="00FB5A6A"/>
    <w:rsid w:val="00FB5AA7"/>
    <w:rsid w:val="00FB5DEE"/>
    <w:rsid w:val="00FB630D"/>
    <w:rsid w:val="00FB6530"/>
    <w:rsid w:val="00FB68E0"/>
    <w:rsid w:val="00FB7345"/>
    <w:rsid w:val="00FB7D5A"/>
    <w:rsid w:val="00FB7DC5"/>
    <w:rsid w:val="00FB7FEB"/>
    <w:rsid w:val="00FC0758"/>
    <w:rsid w:val="00FC088A"/>
    <w:rsid w:val="00FC08ED"/>
    <w:rsid w:val="00FC0B50"/>
    <w:rsid w:val="00FC0BE2"/>
    <w:rsid w:val="00FC0D72"/>
    <w:rsid w:val="00FC11D3"/>
    <w:rsid w:val="00FC143F"/>
    <w:rsid w:val="00FC1490"/>
    <w:rsid w:val="00FC2188"/>
    <w:rsid w:val="00FC24AD"/>
    <w:rsid w:val="00FC2F24"/>
    <w:rsid w:val="00FC3177"/>
    <w:rsid w:val="00FC3420"/>
    <w:rsid w:val="00FC3727"/>
    <w:rsid w:val="00FC3888"/>
    <w:rsid w:val="00FC38DB"/>
    <w:rsid w:val="00FC3BF6"/>
    <w:rsid w:val="00FC3F17"/>
    <w:rsid w:val="00FC4347"/>
    <w:rsid w:val="00FC4692"/>
    <w:rsid w:val="00FC4E40"/>
    <w:rsid w:val="00FC56D0"/>
    <w:rsid w:val="00FC6249"/>
    <w:rsid w:val="00FC6675"/>
    <w:rsid w:val="00FC6D85"/>
    <w:rsid w:val="00FC70FA"/>
    <w:rsid w:val="00FC74FF"/>
    <w:rsid w:val="00FC76A0"/>
    <w:rsid w:val="00FC7839"/>
    <w:rsid w:val="00FC783C"/>
    <w:rsid w:val="00FC784B"/>
    <w:rsid w:val="00FC78C7"/>
    <w:rsid w:val="00FC79A5"/>
    <w:rsid w:val="00FC7A54"/>
    <w:rsid w:val="00FC7C98"/>
    <w:rsid w:val="00FC7CCE"/>
    <w:rsid w:val="00FC7D65"/>
    <w:rsid w:val="00FC7E03"/>
    <w:rsid w:val="00FC7F43"/>
    <w:rsid w:val="00FC7F7A"/>
    <w:rsid w:val="00FC7FF4"/>
    <w:rsid w:val="00FD001C"/>
    <w:rsid w:val="00FD06DD"/>
    <w:rsid w:val="00FD07CA"/>
    <w:rsid w:val="00FD0820"/>
    <w:rsid w:val="00FD0907"/>
    <w:rsid w:val="00FD09D6"/>
    <w:rsid w:val="00FD0A46"/>
    <w:rsid w:val="00FD0AC0"/>
    <w:rsid w:val="00FD0C9F"/>
    <w:rsid w:val="00FD0D2A"/>
    <w:rsid w:val="00FD11F8"/>
    <w:rsid w:val="00FD141A"/>
    <w:rsid w:val="00FD1787"/>
    <w:rsid w:val="00FD1895"/>
    <w:rsid w:val="00FD1A54"/>
    <w:rsid w:val="00FD1F95"/>
    <w:rsid w:val="00FD2222"/>
    <w:rsid w:val="00FD2578"/>
    <w:rsid w:val="00FD27D9"/>
    <w:rsid w:val="00FD2AFD"/>
    <w:rsid w:val="00FD2EB4"/>
    <w:rsid w:val="00FD2FAB"/>
    <w:rsid w:val="00FD30E3"/>
    <w:rsid w:val="00FD32C0"/>
    <w:rsid w:val="00FD386A"/>
    <w:rsid w:val="00FD3963"/>
    <w:rsid w:val="00FD3CBF"/>
    <w:rsid w:val="00FD3FA5"/>
    <w:rsid w:val="00FD4505"/>
    <w:rsid w:val="00FD4776"/>
    <w:rsid w:val="00FD4958"/>
    <w:rsid w:val="00FD4C77"/>
    <w:rsid w:val="00FD4CA8"/>
    <w:rsid w:val="00FD4DDB"/>
    <w:rsid w:val="00FD56B4"/>
    <w:rsid w:val="00FD5913"/>
    <w:rsid w:val="00FD62AD"/>
    <w:rsid w:val="00FD6321"/>
    <w:rsid w:val="00FD632A"/>
    <w:rsid w:val="00FD6618"/>
    <w:rsid w:val="00FD68C7"/>
    <w:rsid w:val="00FD69E7"/>
    <w:rsid w:val="00FD6EBE"/>
    <w:rsid w:val="00FD74DC"/>
    <w:rsid w:val="00FD7537"/>
    <w:rsid w:val="00FD767F"/>
    <w:rsid w:val="00FD7720"/>
    <w:rsid w:val="00FD774A"/>
    <w:rsid w:val="00FD78FD"/>
    <w:rsid w:val="00FD7B7C"/>
    <w:rsid w:val="00FE03A6"/>
    <w:rsid w:val="00FE03E1"/>
    <w:rsid w:val="00FE0571"/>
    <w:rsid w:val="00FE08F1"/>
    <w:rsid w:val="00FE0C99"/>
    <w:rsid w:val="00FE0D45"/>
    <w:rsid w:val="00FE18D0"/>
    <w:rsid w:val="00FE1983"/>
    <w:rsid w:val="00FE1E8B"/>
    <w:rsid w:val="00FE2798"/>
    <w:rsid w:val="00FE27E7"/>
    <w:rsid w:val="00FE29E5"/>
    <w:rsid w:val="00FE2A3D"/>
    <w:rsid w:val="00FE2CFB"/>
    <w:rsid w:val="00FE2DB6"/>
    <w:rsid w:val="00FE35BA"/>
    <w:rsid w:val="00FE35C3"/>
    <w:rsid w:val="00FE35FD"/>
    <w:rsid w:val="00FE37A1"/>
    <w:rsid w:val="00FE3889"/>
    <w:rsid w:val="00FE3DD5"/>
    <w:rsid w:val="00FE3E71"/>
    <w:rsid w:val="00FE3E8F"/>
    <w:rsid w:val="00FE428F"/>
    <w:rsid w:val="00FE4612"/>
    <w:rsid w:val="00FE5028"/>
    <w:rsid w:val="00FE5266"/>
    <w:rsid w:val="00FE5299"/>
    <w:rsid w:val="00FE5DB1"/>
    <w:rsid w:val="00FE6055"/>
    <w:rsid w:val="00FE6509"/>
    <w:rsid w:val="00FE655E"/>
    <w:rsid w:val="00FE6C25"/>
    <w:rsid w:val="00FE6DF0"/>
    <w:rsid w:val="00FE6EA2"/>
    <w:rsid w:val="00FE6FD9"/>
    <w:rsid w:val="00FE7206"/>
    <w:rsid w:val="00FE75EC"/>
    <w:rsid w:val="00FE7612"/>
    <w:rsid w:val="00FF012D"/>
    <w:rsid w:val="00FF023F"/>
    <w:rsid w:val="00FF0472"/>
    <w:rsid w:val="00FF07E0"/>
    <w:rsid w:val="00FF09B4"/>
    <w:rsid w:val="00FF0C8E"/>
    <w:rsid w:val="00FF1591"/>
    <w:rsid w:val="00FF15C7"/>
    <w:rsid w:val="00FF1A39"/>
    <w:rsid w:val="00FF205D"/>
    <w:rsid w:val="00FF27D1"/>
    <w:rsid w:val="00FF28FC"/>
    <w:rsid w:val="00FF3092"/>
    <w:rsid w:val="00FF3BC5"/>
    <w:rsid w:val="00FF3DAB"/>
    <w:rsid w:val="00FF490A"/>
    <w:rsid w:val="00FF4BC2"/>
    <w:rsid w:val="00FF4D08"/>
    <w:rsid w:val="00FF4E35"/>
    <w:rsid w:val="00FF526A"/>
    <w:rsid w:val="00FF53A7"/>
    <w:rsid w:val="00FF54A5"/>
    <w:rsid w:val="00FF5687"/>
    <w:rsid w:val="00FF5B6F"/>
    <w:rsid w:val="00FF6166"/>
    <w:rsid w:val="00FF65E0"/>
    <w:rsid w:val="00FF66A2"/>
    <w:rsid w:val="00FF6A88"/>
    <w:rsid w:val="00FF6C30"/>
    <w:rsid w:val="00FF7017"/>
    <w:rsid w:val="00FF70DD"/>
    <w:rsid w:val="00FF7121"/>
    <w:rsid w:val="00FF7705"/>
    <w:rsid w:val="00FF79CF"/>
    <w:rsid w:val="00FF7F26"/>
    <w:rsid w:val="00FF7F5E"/>
    <w:rsid w:val="17B2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直線圖說文字 1 18"/>
        <o:r id="V:Rule2" type="callout" idref="#直線圖說文字 1 22"/>
        <o:r id="V:Rule3" type="callout" idref="#直線圖說文字 1 2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uiPriority="99" w:qFormat="1"/>
    <w:lsdException w:name="index heading" w:semiHidden="1" w:qFormat="1"/>
    <w:lsdException w:name="caption" w:qFormat="1"/>
    <w:lsdException w:name="table of figures" w:semiHidden="1" w:qFormat="1"/>
    <w:lsdException w:name="envelope address" w:qFormat="1"/>
    <w:lsdException w:name="envelope return" w:qFormat="1"/>
    <w:lsdException w:name="page number" w:qFormat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ddress" w:qFormat="1"/>
    <w:lsdException w:name="HTML Preformatted" w:uiPriority="99" w:qFormat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uiPriority="60" w:qFormat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uiPriority="65" w:qFormat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uiPriority="67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4B7354"/>
    <w:pPr>
      <w:keepNext/>
      <w:keepLines/>
    </w:pPr>
    <w:rPr>
      <w:rFonts w:ascii="Courier New" w:eastAsia="Times New Roman" w:hAnsi="Courier New"/>
      <w:sz w:val="22"/>
      <w:lang w:val="en-US" w:eastAsia="en-US"/>
    </w:rPr>
  </w:style>
  <w:style w:type="paragraph" w:styleId="1">
    <w:name w:val="heading 1"/>
    <w:basedOn w:val="HeadingBase"/>
    <w:next w:val="21"/>
    <w:link w:val="10"/>
    <w:qFormat/>
    <w:rsid w:val="004B7354"/>
    <w:pPr>
      <w:framePr w:w="9299" w:vSpace="181" w:wrap="around" w:vAnchor="text" w:hAnchor="page" w:x="1390" w:y="285" w:anchorLock="1"/>
      <w:pBdr>
        <w:bottom w:val="single" w:sz="12" w:space="4" w:color="336699"/>
      </w:pBdr>
      <w:spacing w:before="360" w:after="60"/>
      <w:outlineLvl w:val="0"/>
    </w:pPr>
    <w:rPr>
      <w:sz w:val="40"/>
    </w:rPr>
  </w:style>
  <w:style w:type="paragraph" w:styleId="21">
    <w:name w:val="heading 2"/>
    <w:basedOn w:val="HeadingBase"/>
    <w:next w:val="a2"/>
    <w:link w:val="22"/>
    <w:qFormat/>
    <w:rsid w:val="004B7354"/>
    <w:pPr>
      <w:keepLines/>
      <w:pBdr>
        <w:top w:val="single" w:sz="12" w:space="1" w:color="003366"/>
        <w:left w:val="single" w:sz="12" w:space="4" w:color="003366"/>
        <w:bottom w:val="single" w:sz="12" w:space="1" w:color="003366"/>
        <w:right w:val="single" w:sz="12" w:space="4" w:color="003366"/>
      </w:pBdr>
      <w:shd w:val="clear" w:color="auto" w:fill="003366"/>
      <w:spacing w:before="240" w:after="120"/>
      <w:outlineLvl w:val="1"/>
    </w:pPr>
    <w:rPr>
      <w:color w:val="FFFFFF"/>
      <w:szCs w:val="40"/>
    </w:rPr>
  </w:style>
  <w:style w:type="paragraph" w:styleId="31">
    <w:name w:val="heading 3"/>
    <w:basedOn w:val="HeadingBase"/>
    <w:next w:val="a2"/>
    <w:qFormat/>
    <w:rsid w:val="004B7354"/>
    <w:pPr>
      <w:pBdr>
        <w:top w:val="single" w:sz="12" w:space="2" w:color="A0BEDC"/>
        <w:left w:val="single" w:sz="12" w:space="4" w:color="A0BEDC"/>
        <w:bottom w:val="single" w:sz="12" w:space="2" w:color="A0BEDC"/>
        <w:right w:val="single" w:sz="12" w:space="4" w:color="A0BEDC"/>
      </w:pBdr>
      <w:shd w:val="clear" w:color="auto" w:fill="A0BEDC"/>
      <w:spacing w:before="180" w:after="120"/>
      <w:outlineLvl w:val="2"/>
    </w:pPr>
    <w:rPr>
      <w:spacing w:val="-10"/>
      <w:kern w:val="32"/>
    </w:rPr>
  </w:style>
  <w:style w:type="paragraph" w:styleId="41">
    <w:name w:val="heading 4"/>
    <w:basedOn w:val="HeadingBase"/>
    <w:next w:val="a2"/>
    <w:qFormat/>
    <w:rsid w:val="004B7354"/>
    <w:pPr>
      <w:pBdr>
        <w:top w:val="single" w:sz="8" w:space="4" w:color="A0BEDC"/>
        <w:left w:val="single" w:sz="8" w:space="4" w:color="A0BEDC"/>
      </w:pBdr>
      <w:spacing w:before="160" w:after="120"/>
      <w:outlineLvl w:val="3"/>
    </w:pPr>
    <w:rPr>
      <w:sz w:val="22"/>
    </w:rPr>
  </w:style>
  <w:style w:type="paragraph" w:styleId="51">
    <w:name w:val="heading 5"/>
    <w:basedOn w:val="HeadingBase"/>
    <w:next w:val="a1"/>
    <w:qFormat/>
    <w:rsid w:val="004B7354"/>
    <w:pPr>
      <w:spacing w:before="80"/>
      <w:outlineLvl w:val="4"/>
    </w:pPr>
    <w:rPr>
      <w:color w:val="336699"/>
      <w:sz w:val="22"/>
    </w:rPr>
  </w:style>
  <w:style w:type="paragraph" w:styleId="6">
    <w:name w:val="heading 6"/>
    <w:basedOn w:val="HeadingBase"/>
    <w:next w:val="a1"/>
    <w:link w:val="60"/>
    <w:qFormat/>
    <w:rsid w:val="004B7354"/>
    <w:pPr>
      <w:spacing w:before="60"/>
      <w:outlineLvl w:val="5"/>
    </w:pPr>
    <w:rPr>
      <w:sz w:val="22"/>
    </w:rPr>
  </w:style>
  <w:style w:type="paragraph" w:styleId="7">
    <w:name w:val="heading 7"/>
    <w:basedOn w:val="a1"/>
    <w:next w:val="a1"/>
    <w:qFormat/>
    <w:rsid w:val="004B7354"/>
    <w:pPr>
      <w:ind w:left="720"/>
      <w:outlineLvl w:val="6"/>
    </w:pPr>
    <w:rPr>
      <w:i/>
    </w:rPr>
  </w:style>
  <w:style w:type="paragraph" w:styleId="8">
    <w:name w:val="heading 8"/>
    <w:basedOn w:val="a1"/>
    <w:next w:val="a1"/>
    <w:qFormat/>
    <w:rsid w:val="004B7354"/>
    <w:pPr>
      <w:ind w:left="72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4B7354"/>
    <w:pPr>
      <w:ind w:left="720"/>
      <w:outlineLvl w:val="8"/>
    </w:pPr>
    <w:rPr>
      <w:i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HeadingBase">
    <w:name w:val="Heading Base"/>
    <w:link w:val="HeadingBase0"/>
    <w:qFormat/>
    <w:rsid w:val="004B7354"/>
    <w:pPr>
      <w:keepNext/>
    </w:pPr>
    <w:rPr>
      <w:rFonts w:ascii="Franklin Gothic Book" w:eastAsia="Times New Roman" w:hAnsi="Franklin Gothic Book"/>
      <w:b/>
      <w:caps/>
      <w:color w:val="003366"/>
      <w:sz w:val="24"/>
      <w:lang w:val="en-AU" w:eastAsia="en-US"/>
    </w:rPr>
  </w:style>
  <w:style w:type="paragraph" w:styleId="a2">
    <w:name w:val="Body Text"/>
    <w:basedOn w:val="a1"/>
    <w:link w:val="a6"/>
    <w:qFormat/>
    <w:rsid w:val="004B7354"/>
    <w:pPr>
      <w:spacing w:after="120"/>
      <w:jc w:val="both"/>
    </w:pPr>
    <w:rPr>
      <w:rFonts w:ascii="Verdana" w:hAnsi="Verdana"/>
      <w:sz w:val="20"/>
      <w:szCs w:val="22"/>
    </w:rPr>
  </w:style>
  <w:style w:type="paragraph" w:styleId="a7">
    <w:name w:val="Balloon Text"/>
    <w:basedOn w:val="a1"/>
    <w:link w:val="a8"/>
    <w:qFormat/>
    <w:rsid w:val="004B7354"/>
    <w:rPr>
      <w:rFonts w:ascii="Tahoma" w:hAnsi="Tahoma" w:cs="Tahoma"/>
      <w:sz w:val="16"/>
      <w:szCs w:val="16"/>
    </w:rPr>
  </w:style>
  <w:style w:type="paragraph" w:styleId="52">
    <w:name w:val="List 5"/>
    <w:basedOn w:val="a2"/>
    <w:qFormat/>
    <w:rsid w:val="004B7354"/>
    <w:pPr>
      <w:tabs>
        <w:tab w:val="left" w:pos="1701"/>
      </w:tabs>
      <w:spacing w:before="60" w:after="60"/>
      <w:ind w:left="1701" w:hanging="340"/>
    </w:pPr>
  </w:style>
  <w:style w:type="paragraph" w:styleId="a9">
    <w:name w:val="List Continue"/>
    <w:basedOn w:val="aa"/>
    <w:qFormat/>
    <w:rsid w:val="004B7354"/>
    <w:pPr>
      <w:ind w:firstLine="0"/>
    </w:pPr>
  </w:style>
  <w:style w:type="paragraph" w:styleId="aa">
    <w:name w:val="List"/>
    <w:basedOn w:val="a2"/>
    <w:next w:val="a2"/>
    <w:link w:val="ab"/>
    <w:qFormat/>
    <w:rsid w:val="004B7354"/>
    <w:pPr>
      <w:keepNext w:val="0"/>
      <w:tabs>
        <w:tab w:val="left" w:pos="340"/>
      </w:tabs>
      <w:spacing w:before="60" w:after="60"/>
      <w:ind w:left="340" w:hanging="340"/>
    </w:pPr>
  </w:style>
  <w:style w:type="paragraph" w:styleId="23">
    <w:name w:val="Body Text 2"/>
    <w:basedOn w:val="a1"/>
    <w:qFormat/>
    <w:rsid w:val="004B7354"/>
    <w:pPr>
      <w:spacing w:after="120" w:line="480" w:lineRule="auto"/>
    </w:pPr>
  </w:style>
  <w:style w:type="paragraph" w:styleId="5">
    <w:name w:val="List Number 5"/>
    <w:basedOn w:val="52"/>
    <w:qFormat/>
    <w:rsid w:val="004B7354"/>
    <w:pPr>
      <w:numPr>
        <w:numId w:val="1"/>
      </w:numPr>
    </w:pPr>
  </w:style>
  <w:style w:type="paragraph" w:styleId="ac">
    <w:name w:val="Closing"/>
    <w:basedOn w:val="a1"/>
    <w:qFormat/>
    <w:rsid w:val="004B7354"/>
    <w:pPr>
      <w:ind w:left="4320"/>
    </w:pPr>
  </w:style>
  <w:style w:type="paragraph" w:styleId="ad">
    <w:name w:val="Normal Indent"/>
    <w:basedOn w:val="a1"/>
    <w:qFormat/>
    <w:rsid w:val="004B7354"/>
    <w:pPr>
      <w:ind w:left="720"/>
    </w:pPr>
  </w:style>
  <w:style w:type="paragraph" w:styleId="24">
    <w:name w:val="envelope return"/>
    <w:basedOn w:val="a1"/>
    <w:qFormat/>
    <w:rsid w:val="004B7354"/>
    <w:rPr>
      <w:rFonts w:ascii="Arial" w:hAnsi="Arial" w:cs="Arial"/>
      <w:sz w:val="20"/>
    </w:rPr>
  </w:style>
  <w:style w:type="paragraph" w:styleId="ae">
    <w:name w:val="Plain Text"/>
    <w:basedOn w:val="a1"/>
    <w:qFormat/>
    <w:rsid w:val="004B7354"/>
    <w:rPr>
      <w:sz w:val="20"/>
    </w:rPr>
  </w:style>
  <w:style w:type="paragraph" w:styleId="32">
    <w:name w:val="Body Text Indent 3"/>
    <w:basedOn w:val="a1"/>
    <w:qFormat/>
    <w:rsid w:val="004B7354"/>
    <w:pPr>
      <w:spacing w:after="120"/>
      <w:ind w:left="360"/>
    </w:pPr>
    <w:rPr>
      <w:sz w:val="16"/>
      <w:szCs w:val="16"/>
    </w:rPr>
  </w:style>
  <w:style w:type="paragraph" w:styleId="af">
    <w:name w:val="endnote text"/>
    <w:basedOn w:val="a1"/>
    <w:semiHidden/>
    <w:qFormat/>
    <w:rsid w:val="004B7354"/>
    <w:rPr>
      <w:sz w:val="20"/>
    </w:rPr>
  </w:style>
  <w:style w:type="paragraph" w:styleId="af0">
    <w:name w:val="caption"/>
    <w:basedOn w:val="a2"/>
    <w:next w:val="a1"/>
    <w:qFormat/>
    <w:rsid w:val="004B7354"/>
    <w:pPr>
      <w:framePr w:w="2268" w:hSpace="181" w:vSpace="181" w:wrap="around" w:vAnchor="text" w:hAnchor="page" w:x="1135" w:y="285" w:anchorLock="1"/>
    </w:pPr>
    <w:rPr>
      <w:i/>
    </w:rPr>
  </w:style>
  <w:style w:type="paragraph" w:styleId="af1">
    <w:name w:val="annotation text"/>
    <w:basedOn w:val="a1"/>
    <w:semiHidden/>
    <w:qFormat/>
    <w:rsid w:val="004B7354"/>
    <w:rPr>
      <w:sz w:val="20"/>
    </w:rPr>
  </w:style>
  <w:style w:type="paragraph" w:styleId="11">
    <w:name w:val="index 1"/>
    <w:basedOn w:val="a1"/>
    <w:next w:val="a1"/>
    <w:semiHidden/>
    <w:qFormat/>
    <w:rsid w:val="004B7354"/>
    <w:pPr>
      <w:keepNext w:val="0"/>
      <w:tabs>
        <w:tab w:val="right" w:pos="4176"/>
      </w:tabs>
      <w:ind w:left="198" w:hanging="198"/>
    </w:pPr>
    <w:rPr>
      <w:rFonts w:ascii="Verdana" w:hAnsi="Verdana"/>
      <w:sz w:val="20"/>
    </w:rPr>
  </w:style>
  <w:style w:type="paragraph" w:styleId="af2">
    <w:name w:val="annotation subject"/>
    <w:basedOn w:val="af1"/>
    <w:next w:val="af1"/>
    <w:semiHidden/>
    <w:qFormat/>
    <w:rsid w:val="004B7354"/>
    <w:rPr>
      <w:b/>
      <w:bCs/>
    </w:rPr>
  </w:style>
  <w:style w:type="paragraph" w:styleId="af3">
    <w:name w:val="Document Map"/>
    <w:basedOn w:val="a1"/>
    <w:semiHidden/>
    <w:qFormat/>
    <w:rsid w:val="004B7354"/>
    <w:pPr>
      <w:shd w:val="clear" w:color="auto" w:fill="000080"/>
    </w:pPr>
    <w:rPr>
      <w:rFonts w:ascii="Tahoma" w:hAnsi="Tahoma" w:cs="Tahoma"/>
      <w:sz w:val="20"/>
    </w:rPr>
  </w:style>
  <w:style w:type="paragraph" w:styleId="af4">
    <w:name w:val="footnote text"/>
    <w:basedOn w:val="a1"/>
    <w:semiHidden/>
    <w:qFormat/>
    <w:rsid w:val="004B7354"/>
    <w:rPr>
      <w:sz w:val="20"/>
    </w:rPr>
  </w:style>
  <w:style w:type="paragraph" w:styleId="80">
    <w:name w:val="toc 8"/>
    <w:basedOn w:val="a1"/>
    <w:next w:val="a1"/>
    <w:uiPriority w:val="39"/>
    <w:qFormat/>
    <w:rsid w:val="004B7354"/>
    <w:pPr>
      <w:keepNext w:val="0"/>
      <w:keepLines w:val="0"/>
      <w:ind w:left="1680"/>
    </w:pPr>
    <w:rPr>
      <w:rFonts w:ascii="Times New Roman" w:eastAsia="PMingLiU" w:hAnsi="Times New Roman"/>
      <w:sz w:val="24"/>
      <w:szCs w:val="24"/>
      <w:lang w:eastAsia="zh-TW"/>
    </w:rPr>
  </w:style>
  <w:style w:type="paragraph" w:styleId="25">
    <w:name w:val="index 2"/>
    <w:basedOn w:val="a1"/>
    <w:next w:val="a1"/>
    <w:semiHidden/>
    <w:qFormat/>
    <w:rsid w:val="004B7354"/>
    <w:pPr>
      <w:tabs>
        <w:tab w:val="right" w:pos="4176"/>
      </w:tabs>
      <w:ind w:left="568" w:hanging="284"/>
    </w:pPr>
    <w:rPr>
      <w:rFonts w:ascii="Gill Sans MT" w:hAnsi="Gill Sans MT"/>
    </w:rPr>
  </w:style>
  <w:style w:type="paragraph" w:styleId="3">
    <w:name w:val="List Number 3"/>
    <w:basedOn w:val="33"/>
    <w:qFormat/>
    <w:rsid w:val="004B7354"/>
    <w:pPr>
      <w:numPr>
        <w:numId w:val="2"/>
      </w:numPr>
    </w:pPr>
  </w:style>
  <w:style w:type="paragraph" w:styleId="33">
    <w:name w:val="List 3"/>
    <w:basedOn w:val="a2"/>
    <w:qFormat/>
    <w:rsid w:val="004B7354"/>
    <w:pPr>
      <w:tabs>
        <w:tab w:val="left" w:pos="1021"/>
      </w:tabs>
      <w:spacing w:before="60" w:after="60"/>
      <w:ind w:left="1020" w:hanging="340"/>
    </w:pPr>
  </w:style>
  <w:style w:type="paragraph" w:styleId="HTML">
    <w:name w:val="HTML Address"/>
    <w:basedOn w:val="a1"/>
    <w:qFormat/>
    <w:rsid w:val="004B7354"/>
    <w:rPr>
      <w:i/>
      <w:iCs/>
    </w:rPr>
  </w:style>
  <w:style w:type="paragraph" w:styleId="70">
    <w:name w:val="index 7"/>
    <w:basedOn w:val="a1"/>
    <w:next w:val="a1"/>
    <w:semiHidden/>
    <w:qFormat/>
    <w:rsid w:val="004B7354"/>
    <w:pPr>
      <w:ind w:left="1540" w:hanging="220"/>
    </w:pPr>
  </w:style>
  <w:style w:type="paragraph" w:styleId="34">
    <w:name w:val="index 3"/>
    <w:basedOn w:val="20"/>
    <w:next w:val="a1"/>
    <w:semiHidden/>
    <w:qFormat/>
    <w:rsid w:val="004B7354"/>
    <w:pPr>
      <w:numPr>
        <w:numId w:val="0"/>
      </w:numPr>
      <w:tabs>
        <w:tab w:val="right" w:leader="dot" w:pos="4176"/>
      </w:tabs>
    </w:pPr>
    <w:rPr>
      <w:rFonts w:ascii="Times New Roman" w:hAnsi="Times New Roman"/>
    </w:rPr>
  </w:style>
  <w:style w:type="paragraph" w:styleId="20">
    <w:name w:val="List Number 2"/>
    <w:basedOn w:val="26"/>
    <w:qFormat/>
    <w:rsid w:val="004B7354"/>
    <w:pPr>
      <w:numPr>
        <w:numId w:val="3"/>
      </w:numPr>
    </w:pPr>
  </w:style>
  <w:style w:type="paragraph" w:styleId="26">
    <w:name w:val="List 2"/>
    <w:basedOn w:val="a2"/>
    <w:qFormat/>
    <w:rsid w:val="004B7354"/>
    <w:pPr>
      <w:keepNext w:val="0"/>
      <w:tabs>
        <w:tab w:val="left" w:pos="680"/>
      </w:tabs>
      <w:spacing w:before="60" w:after="60"/>
      <w:ind w:left="680" w:hanging="340"/>
    </w:pPr>
  </w:style>
  <w:style w:type="paragraph" w:styleId="53">
    <w:name w:val="index 5"/>
    <w:basedOn w:val="a1"/>
    <w:next w:val="a1"/>
    <w:semiHidden/>
    <w:qFormat/>
    <w:rsid w:val="004B7354"/>
    <w:pPr>
      <w:ind w:left="1100" w:hanging="220"/>
    </w:pPr>
  </w:style>
  <w:style w:type="paragraph" w:styleId="42">
    <w:name w:val="index 4"/>
    <w:basedOn w:val="a1"/>
    <w:next w:val="a1"/>
    <w:semiHidden/>
    <w:qFormat/>
    <w:rsid w:val="004B7354"/>
    <w:pPr>
      <w:ind w:left="880" w:hanging="220"/>
    </w:pPr>
  </w:style>
  <w:style w:type="paragraph" w:styleId="af5">
    <w:name w:val="header"/>
    <w:basedOn w:val="a1"/>
    <w:qFormat/>
    <w:rsid w:val="004B7354"/>
    <w:pPr>
      <w:keepNext w:val="0"/>
      <w:keepLines w:val="0"/>
      <w:framePr w:w="9072" w:wrap="around" w:vAnchor="text" w:hAnchor="page" w:x="1419" w:y="1"/>
      <w:pBdr>
        <w:bottom w:val="double" w:sz="4" w:space="3" w:color="A0BEDC"/>
      </w:pBdr>
      <w:tabs>
        <w:tab w:val="right" w:pos="9072"/>
      </w:tabs>
    </w:pPr>
    <w:rPr>
      <w:rFonts w:ascii="Franklin Gothic Book" w:hAnsi="Franklin Gothic Book"/>
      <w:color w:val="003366"/>
      <w:lang w:val="en-GB"/>
    </w:rPr>
  </w:style>
  <w:style w:type="paragraph" w:styleId="91">
    <w:name w:val="toc 9"/>
    <w:basedOn w:val="a1"/>
    <w:next w:val="a1"/>
    <w:uiPriority w:val="39"/>
    <w:qFormat/>
    <w:rsid w:val="004B7354"/>
    <w:pPr>
      <w:keepNext w:val="0"/>
      <w:keepLines w:val="0"/>
      <w:ind w:left="1920"/>
    </w:pPr>
    <w:rPr>
      <w:rFonts w:ascii="Times New Roman" w:eastAsia="PMingLiU" w:hAnsi="Times New Roman"/>
      <w:sz w:val="24"/>
      <w:szCs w:val="24"/>
      <w:lang w:eastAsia="zh-TW"/>
    </w:rPr>
  </w:style>
  <w:style w:type="paragraph" w:styleId="71">
    <w:name w:val="toc 7"/>
    <w:basedOn w:val="a1"/>
    <w:next w:val="a1"/>
    <w:uiPriority w:val="39"/>
    <w:qFormat/>
    <w:rsid w:val="004B7354"/>
    <w:pPr>
      <w:keepNext w:val="0"/>
      <w:keepLines w:val="0"/>
      <w:ind w:left="1440"/>
    </w:pPr>
    <w:rPr>
      <w:rFonts w:ascii="Times New Roman" w:eastAsia="PMingLiU" w:hAnsi="Times New Roman"/>
      <w:sz w:val="24"/>
      <w:szCs w:val="24"/>
      <w:lang w:eastAsia="zh-TW"/>
    </w:rPr>
  </w:style>
  <w:style w:type="paragraph" w:styleId="61">
    <w:name w:val="index 6"/>
    <w:basedOn w:val="a1"/>
    <w:next w:val="a1"/>
    <w:semiHidden/>
    <w:qFormat/>
    <w:rsid w:val="004B7354"/>
    <w:pPr>
      <w:ind w:left="1320" w:hanging="220"/>
    </w:pPr>
  </w:style>
  <w:style w:type="paragraph" w:styleId="af6">
    <w:name w:val="envelope address"/>
    <w:basedOn w:val="a1"/>
    <w:qFormat/>
    <w:rsid w:val="004B7354"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semiHidden/>
    <w:qFormat/>
    <w:rsid w:val="004B7354"/>
    <w:pPr>
      <w:ind w:left="1760" w:hanging="220"/>
    </w:pPr>
  </w:style>
  <w:style w:type="paragraph" w:styleId="92">
    <w:name w:val="index 9"/>
    <w:basedOn w:val="a1"/>
    <w:next w:val="a1"/>
    <w:semiHidden/>
    <w:qFormat/>
    <w:rsid w:val="004B7354"/>
    <w:pPr>
      <w:ind w:left="1980" w:hanging="220"/>
    </w:pPr>
  </w:style>
  <w:style w:type="paragraph" w:styleId="4">
    <w:name w:val="List Number 4"/>
    <w:basedOn w:val="43"/>
    <w:qFormat/>
    <w:rsid w:val="004B7354"/>
    <w:pPr>
      <w:numPr>
        <w:numId w:val="4"/>
      </w:numPr>
    </w:pPr>
  </w:style>
  <w:style w:type="paragraph" w:styleId="43">
    <w:name w:val="List 4"/>
    <w:basedOn w:val="a2"/>
    <w:qFormat/>
    <w:rsid w:val="004B7354"/>
    <w:pPr>
      <w:tabs>
        <w:tab w:val="left" w:pos="1361"/>
      </w:tabs>
      <w:spacing w:before="60" w:after="60"/>
      <w:ind w:left="1361" w:hanging="340"/>
    </w:pPr>
  </w:style>
  <w:style w:type="paragraph" w:styleId="af7">
    <w:name w:val="toa heading"/>
    <w:basedOn w:val="a1"/>
    <w:next w:val="a1"/>
    <w:semiHidden/>
    <w:qFormat/>
    <w:rsid w:val="004B7354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f8">
    <w:name w:val="index heading"/>
    <w:basedOn w:val="a1"/>
    <w:next w:val="11"/>
    <w:semiHidden/>
    <w:qFormat/>
    <w:rsid w:val="004B7354"/>
    <w:pPr>
      <w:spacing w:before="120" w:after="120"/>
    </w:pPr>
    <w:rPr>
      <w:rFonts w:ascii="Arial" w:hAnsi="Arial"/>
      <w:b/>
      <w:color w:val="336699"/>
      <w:sz w:val="24"/>
    </w:rPr>
  </w:style>
  <w:style w:type="paragraph" w:styleId="12">
    <w:name w:val="toc 1"/>
    <w:basedOn w:val="TOCBase"/>
    <w:next w:val="a1"/>
    <w:uiPriority w:val="39"/>
    <w:qFormat/>
    <w:rsid w:val="004B7354"/>
    <w:pPr>
      <w:keepNext/>
      <w:tabs>
        <w:tab w:val="right" w:leader="dot" w:pos="9072"/>
      </w:tabs>
      <w:spacing w:before="120" w:after="60"/>
    </w:pPr>
    <w:rPr>
      <w:b/>
      <w:caps/>
      <w:color w:val="336699"/>
      <w:sz w:val="22"/>
      <w:szCs w:val="24"/>
    </w:rPr>
  </w:style>
  <w:style w:type="paragraph" w:customStyle="1" w:styleId="TOCBase">
    <w:name w:val="TOC Base"/>
    <w:rsid w:val="004B7354"/>
    <w:rPr>
      <w:rFonts w:ascii="Franklin Gothic Book" w:eastAsia="Times New Roman" w:hAnsi="Franklin Gothic Book"/>
      <w:lang w:val="en-AU" w:eastAsia="en-US"/>
    </w:rPr>
  </w:style>
  <w:style w:type="paragraph" w:styleId="af9">
    <w:name w:val="table of authorities"/>
    <w:basedOn w:val="a1"/>
    <w:next w:val="a1"/>
    <w:semiHidden/>
    <w:qFormat/>
    <w:rsid w:val="004B7354"/>
    <w:pPr>
      <w:ind w:left="220" w:hanging="220"/>
    </w:pPr>
  </w:style>
  <w:style w:type="paragraph" w:styleId="afa">
    <w:name w:val="macro"/>
    <w:semiHidden/>
    <w:qFormat/>
    <w:rsid w:val="004B7354"/>
    <w:pPr>
      <w:keepNext/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val="en-US" w:eastAsia="en-US"/>
    </w:rPr>
  </w:style>
  <w:style w:type="paragraph" w:styleId="62">
    <w:name w:val="toc 6"/>
    <w:basedOn w:val="a1"/>
    <w:next w:val="a1"/>
    <w:uiPriority w:val="39"/>
    <w:qFormat/>
    <w:rsid w:val="004B7354"/>
    <w:pPr>
      <w:keepNext w:val="0"/>
      <w:keepLines w:val="0"/>
      <w:ind w:left="1200"/>
    </w:pPr>
    <w:rPr>
      <w:rFonts w:ascii="Times New Roman" w:eastAsia="PMingLiU" w:hAnsi="Times New Roman"/>
      <w:sz w:val="24"/>
      <w:szCs w:val="24"/>
      <w:lang w:eastAsia="zh-TW"/>
    </w:rPr>
  </w:style>
  <w:style w:type="paragraph" w:styleId="afb">
    <w:name w:val="table of figures"/>
    <w:basedOn w:val="a1"/>
    <w:next w:val="a1"/>
    <w:semiHidden/>
    <w:qFormat/>
    <w:rsid w:val="004B735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35">
    <w:name w:val="toc 3"/>
    <w:basedOn w:val="TOCBase"/>
    <w:next w:val="a1"/>
    <w:uiPriority w:val="39"/>
    <w:qFormat/>
    <w:rsid w:val="004B7354"/>
    <w:pPr>
      <w:tabs>
        <w:tab w:val="right" w:leader="dot" w:pos="9072"/>
      </w:tabs>
      <w:ind w:left="567"/>
    </w:pPr>
    <w:rPr>
      <w:sz w:val="22"/>
      <w:szCs w:val="22"/>
    </w:rPr>
  </w:style>
  <w:style w:type="paragraph" w:styleId="27">
    <w:name w:val="toc 2"/>
    <w:basedOn w:val="TOCBase"/>
    <w:next w:val="a1"/>
    <w:uiPriority w:val="39"/>
    <w:qFormat/>
    <w:rsid w:val="004B7354"/>
    <w:pPr>
      <w:tabs>
        <w:tab w:val="right" w:leader="dot" w:pos="9072"/>
      </w:tabs>
      <w:spacing w:before="40" w:after="40"/>
      <w:ind w:left="284"/>
    </w:pPr>
    <w:rPr>
      <w:sz w:val="22"/>
    </w:rPr>
  </w:style>
  <w:style w:type="paragraph" w:styleId="44">
    <w:name w:val="toc 4"/>
    <w:basedOn w:val="TOCBase"/>
    <w:next w:val="a1"/>
    <w:uiPriority w:val="39"/>
    <w:qFormat/>
    <w:rsid w:val="004B7354"/>
    <w:pPr>
      <w:tabs>
        <w:tab w:val="right" w:leader="dot" w:pos="9071"/>
      </w:tabs>
      <w:ind w:left="1701"/>
    </w:pPr>
  </w:style>
  <w:style w:type="paragraph" w:styleId="54">
    <w:name w:val="toc 5"/>
    <w:basedOn w:val="a1"/>
    <w:next w:val="a1"/>
    <w:uiPriority w:val="39"/>
    <w:qFormat/>
    <w:rsid w:val="004B7354"/>
    <w:pPr>
      <w:keepNext w:val="0"/>
      <w:keepLines w:val="0"/>
      <w:ind w:left="960"/>
    </w:pPr>
    <w:rPr>
      <w:rFonts w:ascii="Times New Roman" w:eastAsia="PMingLiU" w:hAnsi="Times New Roman"/>
      <w:sz w:val="24"/>
      <w:szCs w:val="24"/>
      <w:lang w:eastAsia="zh-TW"/>
    </w:rPr>
  </w:style>
  <w:style w:type="paragraph" w:styleId="afc">
    <w:name w:val="Note Heading"/>
    <w:basedOn w:val="a1"/>
    <w:next w:val="a1"/>
    <w:qFormat/>
    <w:rsid w:val="004B7354"/>
  </w:style>
  <w:style w:type="paragraph" w:styleId="afd">
    <w:name w:val="Date"/>
    <w:basedOn w:val="a1"/>
    <w:next w:val="a1"/>
    <w:link w:val="afe"/>
    <w:qFormat/>
    <w:rsid w:val="004B7354"/>
    <w:pPr>
      <w:jc w:val="right"/>
    </w:pPr>
  </w:style>
  <w:style w:type="paragraph" w:styleId="50">
    <w:name w:val="List Bullet 5"/>
    <w:basedOn w:val="52"/>
    <w:qFormat/>
    <w:rsid w:val="004B7354"/>
    <w:pPr>
      <w:numPr>
        <w:numId w:val="5"/>
      </w:numPr>
    </w:pPr>
  </w:style>
  <w:style w:type="paragraph" w:styleId="aff">
    <w:name w:val="Body Text First Indent"/>
    <w:basedOn w:val="a2"/>
    <w:qFormat/>
    <w:rsid w:val="004B7354"/>
    <w:pPr>
      <w:ind w:firstLine="210"/>
      <w:jc w:val="left"/>
    </w:pPr>
    <w:rPr>
      <w:rFonts w:ascii="Courier New" w:hAnsi="Courier New"/>
      <w:sz w:val="22"/>
      <w:szCs w:val="20"/>
    </w:rPr>
  </w:style>
  <w:style w:type="paragraph" w:styleId="28">
    <w:name w:val="Body Text First Indent 2"/>
    <w:basedOn w:val="aff0"/>
    <w:qFormat/>
    <w:rsid w:val="004B7354"/>
    <w:pPr>
      <w:ind w:firstLine="210"/>
    </w:pPr>
  </w:style>
  <w:style w:type="paragraph" w:styleId="aff0">
    <w:name w:val="Body Text Indent"/>
    <w:basedOn w:val="a1"/>
    <w:qFormat/>
    <w:rsid w:val="004B7354"/>
    <w:pPr>
      <w:spacing w:after="120"/>
      <w:ind w:left="360"/>
    </w:pPr>
  </w:style>
  <w:style w:type="paragraph" w:styleId="40">
    <w:name w:val="List Bullet 4"/>
    <w:basedOn w:val="43"/>
    <w:qFormat/>
    <w:rsid w:val="004B7354"/>
    <w:pPr>
      <w:numPr>
        <w:numId w:val="6"/>
      </w:numPr>
    </w:pPr>
  </w:style>
  <w:style w:type="paragraph" w:styleId="a">
    <w:name w:val="List Bullet"/>
    <w:basedOn w:val="aa"/>
    <w:link w:val="aff1"/>
    <w:qFormat/>
    <w:rsid w:val="004B7354"/>
    <w:pPr>
      <w:keepNext/>
      <w:numPr>
        <w:numId w:val="7"/>
      </w:numPr>
      <w:spacing w:before="40" w:after="40"/>
    </w:pPr>
  </w:style>
  <w:style w:type="paragraph" w:styleId="2">
    <w:name w:val="List Bullet 2"/>
    <w:basedOn w:val="26"/>
    <w:qFormat/>
    <w:rsid w:val="004B7354"/>
    <w:pPr>
      <w:numPr>
        <w:numId w:val="8"/>
      </w:numPr>
    </w:pPr>
  </w:style>
  <w:style w:type="paragraph" w:styleId="30">
    <w:name w:val="List Bullet 3"/>
    <w:basedOn w:val="33"/>
    <w:qFormat/>
    <w:rsid w:val="004B7354"/>
    <w:pPr>
      <w:numPr>
        <w:numId w:val="9"/>
      </w:numPr>
    </w:pPr>
  </w:style>
  <w:style w:type="paragraph" w:styleId="aff2">
    <w:name w:val="Title"/>
    <w:basedOn w:val="HeadingBase"/>
    <w:qFormat/>
    <w:rsid w:val="004B7354"/>
    <w:pPr>
      <w:pBdr>
        <w:top w:val="single" w:sz="24" w:space="12" w:color="336699"/>
        <w:left w:val="single" w:sz="24" w:space="4" w:color="336699"/>
      </w:pBdr>
      <w:spacing w:before="360" w:after="360"/>
      <w:jc w:val="center"/>
    </w:pPr>
    <w:rPr>
      <w:sz w:val="72"/>
      <w:szCs w:val="72"/>
      <w:lang w:val="en-US"/>
    </w:rPr>
  </w:style>
  <w:style w:type="paragraph" w:styleId="aff3">
    <w:name w:val="footer"/>
    <w:basedOn w:val="a1"/>
    <w:link w:val="aff4"/>
    <w:uiPriority w:val="99"/>
    <w:qFormat/>
    <w:rsid w:val="004B7354"/>
    <w:pPr>
      <w:tabs>
        <w:tab w:val="right" w:pos="9072"/>
      </w:tabs>
      <w:spacing w:before="240"/>
    </w:pPr>
    <w:rPr>
      <w:rFonts w:ascii="Franklin Gothic Book" w:hAnsi="Franklin Gothic Book"/>
      <w:sz w:val="20"/>
      <w:szCs w:val="22"/>
    </w:rPr>
  </w:style>
  <w:style w:type="paragraph" w:styleId="a0">
    <w:name w:val="List Number"/>
    <w:basedOn w:val="aa"/>
    <w:qFormat/>
    <w:rsid w:val="004B7354"/>
    <w:pPr>
      <w:numPr>
        <w:numId w:val="10"/>
      </w:numPr>
    </w:pPr>
  </w:style>
  <w:style w:type="paragraph" w:styleId="aff5">
    <w:name w:val="Normal (Web)"/>
    <w:basedOn w:val="a1"/>
    <w:qFormat/>
    <w:rsid w:val="004B7354"/>
    <w:pPr>
      <w:keepNext w:val="0"/>
      <w:keepLines w:val="0"/>
      <w:spacing w:before="100" w:beforeAutospacing="1" w:after="100" w:afterAutospacing="1"/>
    </w:pPr>
    <w:rPr>
      <w:rFonts w:ascii="Times New Roman" w:eastAsia="PMingLiU" w:hAnsi="Times New Roman"/>
      <w:sz w:val="24"/>
      <w:szCs w:val="24"/>
      <w:lang w:eastAsia="zh-TW"/>
    </w:rPr>
  </w:style>
  <w:style w:type="paragraph" w:styleId="36">
    <w:name w:val="Body Text 3"/>
    <w:basedOn w:val="a1"/>
    <w:qFormat/>
    <w:rsid w:val="004B7354"/>
    <w:pPr>
      <w:spacing w:after="120"/>
    </w:pPr>
    <w:rPr>
      <w:sz w:val="16"/>
      <w:szCs w:val="16"/>
    </w:rPr>
  </w:style>
  <w:style w:type="paragraph" w:styleId="29">
    <w:name w:val="Body Text Indent 2"/>
    <w:basedOn w:val="a1"/>
    <w:qFormat/>
    <w:rsid w:val="004B7354"/>
    <w:pPr>
      <w:spacing w:after="120" w:line="480" w:lineRule="auto"/>
      <w:ind w:left="360"/>
    </w:pPr>
  </w:style>
  <w:style w:type="paragraph" w:styleId="aff6">
    <w:name w:val="Subtitle"/>
    <w:basedOn w:val="a1"/>
    <w:qFormat/>
    <w:rsid w:val="004B7354"/>
    <w:pPr>
      <w:tabs>
        <w:tab w:val="left" w:pos="7230"/>
      </w:tabs>
      <w:spacing w:before="120" w:after="1200"/>
      <w:jc w:val="center"/>
    </w:pPr>
    <w:rPr>
      <w:rFonts w:ascii="Franklin Gothic Book" w:hAnsi="Franklin Gothic Book"/>
      <w:color w:val="003366"/>
      <w:sz w:val="28"/>
    </w:rPr>
  </w:style>
  <w:style w:type="paragraph" w:styleId="aff7">
    <w:name w:val="Signature"/>
    <w:basedOn w:val="a1"/>
    <w:qFormat/>
    <w:rsid w:val="004B7354"/>
    <w:pPr>
      <w:ind w:left="4320"/>
    </w:pPr>
  </w:style>
  <w:style w:type="paragraph" w:styleId="aff8">
    <w:name w:val="Salutation"/>
    <w:basedOn w:val="a1"/>
    <w:next w:val="a1"/>
    <w:qFormat/>
    <w:rsid w:val="004B7354"/>
  </w:style>
  <w:style w:type="paragraph" w:styleId="2a">
    <w:name w:val="List Continue 2"/>
    <w:basedOn w:val="26"/>
    <w:qFormat/>
    <w:rsid w:val="004B7354"/>
    <w:pPr>
      <w:ind w:firstLine="0"/>
    </w:pPr>
  </w:style>
  <w:style w:type="paragraph" w:styleId="37">
    <w:name w:val="List Continue 3"/>
    <w:basedOn w:val="33"/>
    <w:qFormat/>
    <w:rsid w:val="004B7354"/>
    <w:pPr>
      <w:ind w:left="1021" w:firstLine="0"/>
    </w:pPr>
  </w:style>
  <w:style w:type="paragraph" w:styleId="45">
    <w:name w:val="List Continue 4"/>
    <w:basedOn w:val="43"/>
    <w:qFormat/>
    <w:rsid w:val="004B7354"/>
    <w:pPr>
      <w:ind w:firstLine="0"/>
    </w:pPr>
  </w:style>
  <w:style w:type="paragraph" w:styleId="55">
    <w:name w:val="List Continue 5"/>
    <w:basedOn w:val="52"/>
    <w:qFormat/>
    <w:rsid w:val="004B7354"/>
    <w:pPr>
      <w:ind w:firstLine="0"/>
    </w:pPr>
  </w:style>
  <w:style w:type="paragraph" w:styleId="HTML0">
    <w:name w:val="HTML Preformatted"/>
    <w:basedOn w:val="a1"/>
    <w:link w:val="HTML1"/>
    <w:uiPriority w:val="99"/>
    <w:qFormat/>
    <w:rsid w:val="004B7354"/>
    <w:rPr>
      <w:rFonts w:cs="Courier New"/>
      <w:sz w:val="20"/>
    </w:rPr>
  </w:style>
  <w:style w:type="paragraph" w:styleId="aff9">
    <w:name w:val="Block Text"/>
    <w:basedOn w:val="a1"/>
    <w:qFormat/>
    <w:rsid w:val="004B7354"/>
    <w:pPr>
      <w:spacing w:after="120"/>
      <w:ind w:left="1440" w:right="1440"/>
    </w:pPr>
  </w:style>
  <w:style w:type="paragraph" w:styleId="affa">
    <w:name w:val="Message Header"/>
    <w:basedOn w:val="a1"/>
    <w:qFormat/>
    <w:rsid w:val="004B73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b">
    <w:name w:val="E-mail Signature"/>
    <w:basedOn w:val="a1"/>
    <w:qFormat/>
    <w:rsid w:val="004B7354"/>
  </w:style>
  <w:style w:type="character" w:styleId="affc">
    <w:name w:val="FollowedHyperlink"/>
    <w:qFormat/>
    <w:rsid w:val="004B7354"/>
    <w:rPr>
      <w:color w:val="800080"/>
      <w:u w:val="single"/>
    </w:rPr>
  </w:style>
  <w:style w:type="character" w:styleId="affd">
    <w:name w:val="Emphasis"/>
    <w:uiPriority w:val="20"/>
    <w:qFormat/>
    <w:rsid w:val="004B7354"/>
    <w:rPr>
      <w:i/>
    </w:rPr>
  </w:style>
  <w:style w:type="character" w:styleId="affe">
    <w:name w:val="Hyperlink"/>
    <w:uiPriority w:val="99"/>
    <w:qFormat/>
    <w:rsid w:val="004B7354"/>
    <w:rPr>
      <w:color w:val="0000FF"/>
      <w:u w:val="single"/>
    </w:rPr>
  </w:style>
  <w:style w:type="character" w:styleId="afff">
    <w:name w:val="page number"/>
    <w:basedOn w:val="a3"/>
    <w:qFormat/>
    <w:rsid w:val="004B7354"/>
  </w:style>
  <w:style w:type="character" w:styleId="afff0">
    <w:name w:val="Strong"/>
    <w:qFormat/>
    <w:rsid w:val="004B7354"/>
    <w:rPr>
      <w:b/>
      <w:bCs/>
    </w:rPr>
  </w:style>
  <w:style w:type="table" w:styleId="afff1">
    <w:name w:val="Table Grid"/>
    <w:basedOn w:val="a4"/>
    <w:qFormat/>
    <w:rsid w:val="004B7354"/>
    <w:pPr>
      <w:keepNext/>
      <w:keepLine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">
    <w:name w:val="Note"/>
    <w:basedOn w:val="a2"/>
    <w:link w:val="NoteChar"/>
    <w:rsid w:val="004B7354"/>
    <w:pPr>
      <w:pBdr>
        <w:top w:val="double" w:sz="4" w:space="4" w:color="A0BEDC"/>
        <w:bottom w:val="double" w:sz="4" w:space="4" w:color="A0BEDC"/>
      </w:pBdr>
      <w:tabs>
        <w:tab w:val="left" w:pos="680"/>
      </w:tabs>
    </w:pPr>
  </w:style>
  <w:style w:type="character" w:customStyle="1" w:styleId="SpecialBold">
    <w:name w:val="Special Bold"/>
    <w:rsid w:val="004B7354"/>
    <w:rPr>
      <w:b/>
      <w:spacing w:val="0"/>
    </w:rPr>
  </w:style>
  <w:style w:type="paragraph" w:customStyle="1" w:styleId="SuperTitle">
    <w:name w:val="SuperTitle"/>
    <w:basedOn w:val="aff2"/>
    <w:qFormat/>
    <w:rsid w:val="004B7354"/>
    <w:pPr>
      <w:pBdr>
        <w:top w:val="none" w:sz="0" w:space="0" w:color="auto"/>
        <w:left w:val="none" w:sz="0" w:space="0" w:color="auto"/>
      </w:pBdr>
      <w:spacing w:before="2400"/>
    </w:pPr>
    <w:rPr>
      <w:b w:val="0"/>
      <w:sz w:val="28"/>
    </w:rPr>
  </w:style>
  <w:style w:type="paragraph" w:customStyle="1" w:styleId="TOCTitle">
    <w:name w:val="TOCTitle"/>
    <w:basedOn w:val="1"/>
    <w:rsid w:val="004B7354"/>
    <w:pPr>
      <w:framePr w:w="0" w:vSpace="0" w:wrap="around" w:vAnchor="margin" w:hAnchor="text" w:xAlign="left" w:yAlign="inline"/>
      <w:spacing w:after="240"/>
      <w:outlineLvl w:val="9"/>
    </w:pPr>
    <w:rPr>
      <w:sz w:val="36"/>
    </w:rPr>
  </w:style>
  <w:style w:type="paragraph" w:customStyle="1" w:styleId="Version">
    <w:name w:val="Version"/>
    <w:basedOn w:val="aff2"/>
    <w:rsid w:val="004B7354"/>
    <w:pPr>
      <w:pBdr>
        <w:top w:val="none" w:sz="0" w:space="0" w:color="auto"/>
        <w:left w:val="none" w:sz="0" w:space="0" w:color="auto"/>
      </w:pBdr>
      <w:spacing w:before="1800" w:after="240"/>
      <w:jc w:val="right"/>
    </w:pPr>
    <w:rPr>
      <w:b w:val="0"/>
      <w:caps w:val="0"/>
      <w:color w:val="336699"/>
      <w:sz w:val="28"/>
    </w:rPr>
  </w:style>
  <w:style w:type="paragraph" w:customStyle="1" w:styleId="Byline">
    <w:name w:val="Byline"/>
    <w:basedOn w:val="aff2"/>
    <w:qFormat/>
    <w:rsid w:val="004B7354"/>
    <w:pPr>
      <w:pBdr>
        <w:top w:val="none" w:sz="0" w:space="0" w:color="auto"/>
        <w:left w:val="none" w:sz="0" w:space="0" w:color="auto"/>
      </w:pBdr>
      <w:spacing w:after="240"/>
      <w:jc w:val="right"/>
    </w:pPr>
    <w:rPr>
      <w:caps w:val="0"/>
      <w:sz w:val="24"/>
      <w:szCs w:val="28"/>
    </w:rPr>
  </w:style>
  <w:style w:type="paragraph" w:customStyle="1" w:styleId="MiniTOCTitle">
    <w:name w:val="MiniTOCTitle"/>
    <w:basedOn w:val="41"/>
    <w:qFormat/>
    <w:rsid w:val="004B7354"/>
    <w:pPr>
      <w:numPr>
        <w:numId w:val="11"/>
      </w:numPr>
      <w:pBdr>
        <w:top w:val="none" w:sz="0" w:space="0" w:color="auto"/>
        <w:left w:val="none" w:sz="0" w:space="0" w:color="auto"/>
        <w:bottom w:val="single" w:sz="12" w:space="1" w:color="A0BEDC"/>
      </w:pBdr>
      <w:tabs>
        <w:tab w:val="clear" w:pos="360"/>
      </w:tabs>
      <w:spacing w:before="240"/>
      <w:ind w:left="0" w:firstLine="0"/>
      <w:outlineLvl w:val="9"/>
    </w:pPr>
    <w:rPr>
      <w:sz w:val="24"/>
    </w:rPr>
  </w:style>
  <w:style w:type="paragraph" w:customStyle="1" w:styleId="SuperHeading">
    <w:name w:val="SuperHeading"/>
    <w:basedOn w:val="a1"/>
    <w:qFormat/>
    <w:rsid w:val="004B7354"/>
    <w:pPr>
      <w:framePr w:w="9299" w:hSpace="181" w:vSpace="181" w:wrap="notBeside" w:vAnchor="text" w:hAnchor="page" w:x="1419" w:y="1" w:anchorLock="1"/>
      <w:spacing w:after="120"/>
      <w:jc w:val="right"/>
    </w:pPr>
    <w:rPr>
      <w:rFonts w:ascii="Franklin Gothic Book" w:hAnsi="Franklin Gothic Book"/>
      <w:b/>
      <w:color w:val="336699"/>
      <w:sz w:val="48"/>
    </w:rPr>
  </w:style>
  <w:style w:type="paragraph" w:customStyle="1" w:styleId="MiniTOCItem">
    <w:name w:val="MiniTOCItem"/>
    <w:basedOn w:val="a"/>
    <w:qFormat/>
    <w:rsid w:val="004B7354"/>
    <w:pPr>
      <w:numPr>
        <w:numId w:val="0"/>
      </w:numPr>
      <w:tabs>
        <w:tab w:val="right" w:leader="dot" w:pos="6521"/>
      </w:tabs>
      <w:spacing w:before="0" w:after="0"/>
    </w:pPr>
  </w:style>
  <w:style w:type="character" w:customStyle="1" w:styleId="WingdingSymbols">
    <w:name w:val="Wingding Symbols"/>
    <w:qFormat/>
    <w:rsid w:val="004B7354"/>
    <w:rPr>
      <w:rFonts w:ascii="Wingdings" w:hAnsi="Wingdings"/>
    </w:rPr>
  </w:style>
  <w:style w:type="paragraph" w:customStyle="1" w:styleId="TableHeading">
    <w:name w:val="Table Heading"/>
    <w:basedOn w:val="HeadingBase"/>
    <w:qFormat/>
    <w:rsid w:val="004B7354"/>
    <w:pPr>
      <w:keepLines/>
      <w:pBdr>
        <w:bottom w:val="single" w:sz="6" w:space="1" w:color="918585"/>
      </w:pBdr>
      <w:spacing w:before="240"/>
      <w:jc w:val="both"/>
    </w:pPr>
    <w:rPr>
      <w:caps w:val="0"/>
      <w:szCs w:val="24"/>
      <w:lang w:val="ru-RU"/>
    </w:rPr>
  </w:style>
  <w:style w:type="paragraph" w:customStyle="1" w:styleId="BodyTextRight">
    <w:name w:val="Body Text Right"/>
    <w:basedOn w:val="a2"/>
    <w:qFormat/>
    <w:rsid w:val="004B7354"/>
    <w:pPr>
      <w:spacing w:after="0"/>
      <w:jc w:val="right"/>
    </w:pPr>
  </w:style>
  <w:style w:type="paragraph" w:customStyle="1" w:styleId="AllowPageBreak">
    <w:name w:val="AllowPageBreak"/>
    <w:qFormat/>
    <w:rsid w:val="004B7354"/>
    <w:pPr>
      <w:widowControl w:val="0"/>
    </w:pPr>
    <w:rPr>
      <w:rFonts w:eastAsia="Times New Roman"/>
      <w:sz w:val="2"/>
      <w:lang w:val="en-AU" w:eastAsia="en-US"/>
    </w:rPr>
  </w:style>
  <w:style w:type="paragraph" w:customStyle="1" w:styleId="TableBodyText">
    <w:name w:val="Table Body Text"/>
    <w:basedOn w:val="a2"/>
    <w:link w:val="TableBodyTextChar"/>
    <w:qFormat/>
    <w:rsid w:val="004B7354"/>
    <w:pPr>
      <w:spacing w:before="60" w:after="60"/>
    </w:pPr>
    <w:rPr>
      <w:sz w:val="18"/>
    </w:rPr>
  </w:style>
  <w:style w:type="paragraph" w:customStyle="1" w:styleId="TableListBullet">
    <w:name w:val="Table List Bullet"/>
    <w:basedOn w:val="a"/>
    <w:qFormat/>
    <w:rsid w:val="004B7354"/>
    <w:pPr>
      <w:numPr>
        <w:numId w:val="12"/>
      </w:numPr>
      <w:tabs>
        <w:tab w:val="clear" w:pos="340"/>
      </w:tabs>
      <w:spacing w:before="120"/>
      <w:ind w:left="302" w:hanging="284"/>
    </w:pPr>
    <w:rPr>
      <w:rFonts w:eastAsiaTheme="minorEastAsia"/>
      <w:sz w:val="16"/>
      <w:szCs w:val="16"/>
      <w:lang w:eastAsia="zh-TW"/>
    </w:rPr>
  </w:style>
  <w:style w:type="character" w:customStyle="1" w:styleId="Symbols">
    <w:name w:val="Symbols"/>
    <w:qFormat/>
    <w:rsid w:val="004B7354"/>
    <w:rPr>
      <w:rFonts w:ascii="Symbol" w:hAnsi="Symbol"/>
    </w:rPr>
  </w:style>
  <w:style w:type="paragraph" w:customStyle="1" w:styleId="Figures">
    <w:name w:val="Figures"/>
    <w:basedOn w:val="a2"/>
    <w:next w:val="a1"/>
    <w:qFormat/>
    <w:rsid w:val="004B7354"/>
    <w:pPr>
      <w:tabs>
        <w:tab w:val="left" w:pos="3600"/>
        <w:tab w:val="left" w:pos="3958"/>
      </w:tabs>
    </w:pPr>
  </w:style>
  <w:style w:type="paragraph" w:customStyle="1" w:styleId="Chapter">
    <w:name w:val="Chapter"/>
    <w:basedOn w:val="a1"/>
    <w:qFormat/>
    <w:rsid w:val="004B735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31"/>
    <w:qFormat/>
    <w:rsid w:val="004B7354"/>
    <w:pPr>
      <w:spacing w:after="240"/>
      <w:outlineLvl w:val="9"/>
    </w:pPr>
  </w:style>
  <w:style w:type="paragraph" w:customStyle="1" w:styleId="Drawings">
    <w:name w:val="Drawings"/>
    <w:basedOn w:val="Figures"/>
    <w:qFormat/>
    <w:rsid w:val="004B7354"/>
    <w:pPr>
      <w:keepNext w:val="0"/>
      <w:tabs>
        <w:tab w:val="clear" w:pos="3600"/>
        <w:tab w:val="clear" w:pos="3958"/>
      </w:tabs>
      <w:jc w:val="right"/>
    </w:pPr>
  </w:style>
  <w:style w:type="paragraph" w:customStyle="1" w:styleId="TOFTitle">
    <w:name w:val="TOFTitle"/>
    <w:basedOn w:val="TOCTitle"/>
    <w:qFormat/>
    <w:rsid w:val="004B7354"/>
    <w:pPr>
      <w:framePr w:wrap="around"/>
    </w:pPr>
  </w:style>
  <w:style w:type="character" w:customStyle="1" w:styleId="HotSpot">
    <w:name w:val="HotSpot"/>
    <w:qFormat/>
    <w:rsid w:val="004B7354"/>
    <w:rPr>
      <w:b/>
      <w:i/>
      <w:color w:val="auto"/>
      <w:u w:val="none"/>
    </w:rPr>
  </w:style>
  <w:style w:type="paragraph" w:customStyle="1" w:styleId="MarginNote">
    <w:name w:val="Margin Note"/>
    <w:basedOn w:val="a2"/>
    <w:qFormat/>
    <w:rsid w:val="004B735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i/>
    </w:rPr>
  </w:style>
  <w:style w:type="paragraph" w:customStyle="1" w:styleId="GlossaryHeading">
    <w:name w:val="Glossary Heading"/>
    <w:basedOn w:val="HeadingBase"/>
    <w:qFormat/>
    <w:rsid w:val="004B7354"/>
    <w:rPr>
      <w:sz w:val="32"/>
    </w:rPr>
  </w:style>
  <w:style w:type="paragraph" w:customStyle="1" w:styleId="HeadingProcedure">
    <w:name w:val="Heading Procedure"/>
    <w:basedOn w:val="HeadingBase"/>
    <w:next w:val="a1"/>
    <w:qFormat/>
    <w:rsid w:val="004B7354"/>
    <w:pPr>
      <w:numPr>
        <w:numId w:val="13"/>
      </w:numPr>
      <w:tabs>
        <w:tab w:val="left" w:pos="0"/>
      </w:tabs>
      <w:spacing w:before="120" w:after="60"/>
    </w:pPr>
    <w:rPr>
      <w:i/>
      <w:caps w:val="0"/>
      <w:sz w:val="22"/>
    </w:rPr>
  </w:style>
  <w:style w:type="paragraph" w:customStyle="1" w:styleId="ListNote">
    <w:name w:val="List Note"/>
    <w:basedOn w:val="aa"/>
    <w:qFormat/>
    <w:rsid w:val="004B7354"/>
    <w:pPr>
      <w:pBdr>
        <w:top w:val="double" w:sz="4" w:space="2" w:color="A0BEDC"/>
        <w:bottom w:val="double" w:sz="4" w:space="2" w:color="A0BEDC"/>
      </w:pBdr>
      <w:tabs>
        <w:tab w:val="left" w:pos="1021"/>
      </w:tabs>
      <w:ind w:firstLine="0"/>
    </w:pPr>
  </w:style>
  <w:style w:type="paragraph" w:customStyle="1" w:styleId="Warning">
    <w:name w:val="Warning"/>
    <w:basedOn w:val="a2"/>
    <w:qFormat/>
    <w:rsid w:val="004B7354"/>
    <w:pPr>
      <w:shd w:val="clear" w:color="auto" w:fill="96BEDC"/>
      <w:tabs>
        <w:tab w:val="left" w:pos="992"/>
      </w:tabs>
      <w:ind w:left="119" w:right="119"/>
    </w:pPr>
    <w:rPr>
      <w:rFonts w:ascii="Arial" w:hAnsi="Arial"/>
    </w:rPr>
  </w:style>
  <w:style w:type="paragraph" w:customStyle="1" w:styleId="MarginIcons">
    <w:name w:val="Margin Icons"/>
    <w:basedOn w:val="a2"/>
    <w:qFormat/>
    <w:rsid w:val="004B735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qFormat/>
    <w:rsid w:val="004B7354"/>
    <w:rPr>
      <w:rFonts w:ascii="Courier New" w:hAnsi="Courier New"/>
    </w:rPr>
  </w:style>
  <w:style w:type="paragraph" w:customStyle="1" w:styleId="NoteBullet">
    <w:name w:val="Note Bullet"/>
    <w:basedOn w:val="Note"/>
    <w:qFormat/>
    <w:rsid w:val="004B735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qFormat/>
    <w:rsid w:val="004B735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qFormat/>
    <w:rsid w:val="004B7354"/>
    <w:pPr>
      <w:spacing w:before="240" w:after="60"/>
    </w:pPr>
    <w:rPr>
      <w:caps w:val="0"/>
      <w:sz w:val="22"/>
    </w:rPr>
  </w:style>
  <w:style w:type="paragraph" w:customStyle="1" w:styleId="SideHeading">
    <w:name w:val="Side Heading"/>
    <w:basedOn w:val="HeadingBase"/>
    <w:qFormat/>
    <w:rsid w:val="004B7354"/>
    <w:pPr>
      <w:framePr w:w="2268" w:h="567" w:hSpace="181" w:vSpace="181" w:wrap="around" w:vAnchor="text" w:hAnchor="page" w:x="1419" w:y="370" w:anchorLock="1"/>
    </w:pPr>
    <w:rPr>
      <w:sz w:val="22"/>
    </w:rPr>
  </w:style>
  <w:style w:type="character" w:customStyle="1" w:styleId="MenuOption">
    <w:name w:val="Menu Option"/>
    <w:qFormat/>
    <w:rsid w:val="004B7354"/>
    <w:rPr>
      <w:b/>
      <w:smallCaps/>
    </w:rPr>
  </w:style>
  <w:style w:type="paragraph" w:customStyle="1" w:styleId="TableListNumber">
    <w:name w:val="Table List Number"/>
    <w:basedOn w:val="a0"/>
    <w:qFormat/>
    <w:rsid w:val="004B7354"/>
    <w:pPr>
      <w:numPr>
        <w:numId w:val="0"/>
      </w:numPr>
    </w:pPr>
  </w:style>
  <w:style w:type="paragraph" w:customStyle="1" w:styleId="ListAlpha">
    <w:name w:val="List Alpha"/>
    <w:basedOn w:val="aa"/>
    <w:qFormat/>
    <w:rsid w:val="004B7354"/>
    <w:pPr>
      <w:numPr>
        <w:numId w:val="14"/>
      </w:numPr>
    </w:pPr>
  </w:style>
  <w:style w:type="paragraph" w:customStyle="1" w:styleId="ListAlpha2">
    <w:name w:val="List Alpha 2"/>
    <w:basedOn w:val="26"/>
    <w:qFormat/>
    <w:rsid w:val="004B7354"/>
    <w:pPr>
      <w:numPr>
        <w:numId w:val="15"/>
      </w:numPr>
    </w:pPr>
  </w:style>
  <w:style w:type="character" w:customStyle="1" w:styleId="Subscript">
    <w:name w:val="Subscript"/>
    <w:qFormat/>
    <w:rsid w:val="004B7354"/>
    <w:rPr>
      <w:sz w:val="16"/>
      <w:vertAlign w:val="subscript"/>
    </w:rPr>
  </w:style>
  <w:style w:type="character" w:customStyle="1" w:styleId="Superscript">
    <w:name w:val="Superscript"/>
    <w:qFormat/>
    <w:rsid w:val="004B7354"/>
    <w:rPr>
      <w:sz w:val="16"/>
      <w:vertAlign w:val="superscript"/>
    </w:rPr>
  </w:style>
  <w:style w:type="character" w:customStyle="1" w:styleId="MenuOptions">
    <w:name w:val="Menu Options"/>
    <w:qFormat/>
    <w:rsid w:val="004B7354"/>
    <w:rPr>
      <w:rFonts w:ascii="Arial Narrow" w:hAnsi="Arial Narrow"/>
      <w:smallCaps/>
    </w:rPr>
  </w:style>
  <w:style w:type="character" w:customStyle="1" w:styleId="Buttons">
    <w:name w:val="Buttons"/>
    <w:qFormat/>
    <w:rsid w:val="004B7354"/>
    <w:rPr>
      <w:b/>
    </w:rPr>
  </w:style>
  <w:style w:type="character" w:customStyle="1" w:styleId="Underlined">
    <w:name w:val="Underlined"/>
    <w:qFormat/>
    <w:rsid w:val="004B7354"/>
    <w:rPr>
      <w:u w:val="single"/>
    </w:rPr>
  </w:style>
  <w:style w:type="paragraph" w:customStyle="1" w:styleId="TableBodyTextRight">
    <w:name w:val="Table Body Text Right"/>
    <w:basedOn w:val="TableBodyText"/>
    <w:qFormat/>
    <w:rsid w:val="004B735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BodySmallRight">
    <w:name w:val="Body Small Right"/>
    <w:basedOn w:val="BodyTextRight"/>
    <w:qFormat/>
    <w:rsid w:val="004B7354"/>
    <w:rPr>
      <w:sz w:val="18"/>
      <w:szCs w:val="18"/>
    </w:rPr>
  </w:style>
  <w:style w:type="paragraph" w:customStyle="1" w:styleId="MarginEdition">
    <w:name w:val="Margin Edition"/>
    <w:basedOn w:val="MarginNote"/>
    <w:qFormat/>
    <w:rsid w:val="004B7354"/>
    <w:pPr>
      <w:spacing w:before="0" w:after="0"/>
    </w:pPr>
    <w:rPr>
      <w:rFonts w:ascii="Arial Black" w:hAnsi="Arial Black"/>
      <w:color w:val="999999"/>
    </w:rPr>
  </w:style>
  <w:style w:type="paragraph" w:customStyle="1" w:styleId="Spacer">
    <w:name w:val="Spacer"/>
    <w:basedOn w:val="a1"/>
    <w:qFormat/>
    <w:rsid w:val="004B7354"/>
    <w:rPr>
      <w:sz w:val="2"/>
      <w:szCs w:val="2"/>
    </w:rPr>
  </w:style>
  <w:style w:type="character" w:customStyle="1" w:styleId="Small">
    <w:name w:val="Small"/>
    <w:qFormat/>
    <w:rsid w:val="004B7354"/>
    <w:rPr>
      <w:sz w:val="16"/>
    </w:rPr>
  </w:style>
  <w:style w:type="paragraph" w:customStyle="1" w:styleId="WideTable">
    <w:name w:val="Wide Table"/>
    <w:basedOn w:val="a1"/>
    <w:qFormat/>
    <w:rsid w:val="004B7354"/>
    <w:pPr>
      <w:ind w:left="-1418"/>
    </w:pPr>
    <w:rPr>
      <w:sz w:val="2"/>
      <w:szCs w:val="2"/>
    </w:rPr>
  </w:style>
  <w:style w:type="paragraph" w:customStyle="1" w:styleId="13">
    <w:name w:val="引文1"/>
    <w:basedOn w:val="1"/>
    <w:qFormat/>
    <w:rsid w:val="004B7354"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paragraph" w:customStyle="1" w:styleId="ForcePageBreak">
    <w:name w:val="ForcePageBreak"/>
    <w:basedOn w:val="AllowPageBreak"/>
    <w:qFormat/>
    <w:rsid w:val="004B7354"/>
    <w:pPr>
      <w:pageBreakBefore/>
    </w:pPr>
  </w:style>
  <w:style w:type="character" w:customStyle="1" w:styleId="TableBodyTextChar">
    <w:name w:val="Table Body Text Char"/>
    <w:link w:val="TableBodyText"/>
    <w:qFormat/>
    <w:rsid w:val="004B7354"/>
    <w:rPr>
      <w:rFonts w:ascii="Verdana" w:hAnsi="Verdana"/>
      <w:sz w:val="18"/>
      <w:szCs w:val="22"/>
      <w:lang w:val="en-US" w:eastAsia="en-US" w:bidi="ar-SA"/>
    </w:rPr>
  </w:style>
  <w:style w:type="character" w:customStyle="1" w:styleId="CharChar1">
    <w:name w:val="Char Char1"/>
    <w:qFormat/>
    <w:rsid w:val="004B7354"/>
    <w:rPr>
      <w:rFonts w:ascii="Gill Sans MT" w:hAnsi="Gill Sans MT"/>
      <w:sz w:val="22"/>
      <w:szCs w:val="22"/>
      <w:lang w:val="en-US" w:eastAsia="en-US" w:bidi="ar-SA"/>
    </w:rPr>
  </w:style>
  <w:style w:type="paragraph" w:customStyle="1" w:styleId="14">
    <w:name w:val="無間距1"/>
    <w:link w:val="NoSpacingChar"/>
    <w:uiPriority w:val="1"/>
    <w:qFormat/>
    <w:rsid w:val="004B7354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14"/>
    <w:uiPriority w:val="1"/>
    <w:qFormat/>
    <w:rsid w:val="004B7354"/>
    <w:rPr>
      <w:rFonts w:ascii="Calibri" w:eastAsia="PMingLiU" w:hAnsi="Calibri"/>
      <w:sz w:val="22"/>
      <w:szCs w:val="22"/>
      <w:lang w:val="en-US" w:eastAsia="en-US" w:bidi="ar-SA"/>
    </w:rPr>
  </w:style>
  <w:style w:type="character" w:customStyle="1" w:styleId="a8">
    <w:name w:val="Текст выноски Знак"/>
    <w:link w:val="a7"/>
    <w:qFormat/>
    <w:rsid w:val="004B7354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BasicParagraph">
    <w:name w:val="[Basic Paragraph]"/>
    <w:basedOn w:val="a1"/>
    <w:qFormat/>
    <w:rsid w:val="004B7354"/>
    <w:pPr>
      <w:keepNext w:val="0"/>
      <w:keepLines w:val="0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</w:rPr>
  </w:style>
  <w:style w:type="paragraph" w:customStyle="1" w:styleId="StyleTableListBulletAsian">
    <w:name w:val="Style Table List Bullet + (Asian) 新細明體"/>
    <w:basedOn w:val="TableListBullet"/>
    <w:qFormat/>
    <w:rsid w:val="004B7354"/>
    <w:rPr>
      <w:rFonts w:eastAsia="PMingLiU"/>
    </w:rPr>
  </w:style>
  <w:style w:type="character" w:customStyle="1" w:styleId="ListChar">
    <w:name w:val="List Char"/>
    <w:rsid w:val="004B7354"/>
    <w:rPr>
      <w:rFonts w:ascii="Verdana" w:hAnsi="Verdana"/>
      <w:sz w:val="22"/>
      <w:szCs w:val="22"/>
      <w:lang w:val="en-US" w:eastAsia="en-US" w:bidi="ar-SA"/>
    </w:rPr>
  </w:style>
  <w:style w:type="character" w:customStyle="1" w:styleId="ListBulletChar">
    <w:name w:val="List Bullet Char"/>
    <w:basedOn w:val="ListChar"/>
    <w:rsid w:val="004B7354"/>
    <w:rPr>
      <w:rFonts w:ascii="Verdana" w:hAnsi="Verdana"/>
      <w:sz w:val="22"/>
      <w:szCs w:val="22"/>
      <w:lang w:val="en-US" w:eastAsia="en-US" w:bidi="ar-SA"/>
    </w:rPr>
  </w:style>
  <w:style w:type="character" w:customStyle="1" w:styleId="TableListBulletChar">
    <w:name w:val="Table List Bullet Char"/>
    <w:rsid w:val="004B7354"/>
    <w:rPr>
      <w:rFonts w:ascii="Verdana" w:eastAsia="Verdana" w:hAnsi="Verdana"/>
      <w:sz w:val="18"/>
      <w:szCs w:val="22"/>
      <w:lang w:val="en-US" w:eastAsia="zh-TW" w:bidi="ar-SA"/>
    </w:rPr>
  </w:style>
  <w:style w:type="character" w:customStyle="1" w:styleId="StyleTableListBulletAsianChar">
    <w:name w:val="Style Table List Bullet + (Asian) 新細明體 Char"/>
    <w:rsid w:val="004B7354"/>
    <w:rPr>
      <w:rFonts w:ascii="Verdana" w:eastAsia="PMingLiU" w:hAnsi="Verdana"/>
      <w:sz w:val="18"/>
      <w:szCs w:val="18"/>
      <w:lang w:val="en-US" w:eastAsia="zh-TW" w:bidi="ar-SA"/>
    </w:rPr>
  </w:style>
  <w:style w:type="paragraph" w:customStyle="1" w:styleId="TableListContinue">
    <w:name w:val="Table List Continue"/>
    <w:basedOn w:val="a1"/>
    <w:qFormat/>
    <w:rsid w:val="004B7354"/>
    <w:pPr>
      <w:spacing w:before="40" w:after="40"/>
      <w:ind w:firstLineChars="63" w:firstLine="63"/>
      <w:jc w:val="both"/>
    </w:pPr>
    <w:rPr>
      <w:rFonts w:ascii="Verdana" w:eastAsia="Verdana" w:hAnsi="Verdana"/>
      <w:sz w:val="18"/>
    </w:rPr>
  </w:style>
  <w:style w:type="paragraph" w:customStyle="1" w:styleId="StyleTableListContinueFirstline063ch">
    <w:name w:val="Style Table List Continue + First line:  0.63 ch"/>
    <w:basedOn w:val="TableListContinue"/>
    <w:qFormat/>
    <w:rsid w:val="004B7354"/>
    <w:pPr>
      <w:ind w:left="126" w:hangingChars="126" w:hanging="126"/>
    </w:pPr>
    <w:rPr>
      <w:rFonts w:cs="PMingLiU"/>
    </w:rPr>
  </w:style>
  <w:style w:type="paragraph" w:customStyle="1" w:styleId="StyleTableListContinueFirstline063ch1">
    <w:name w:val="Style Table List Continue + First line:  0.63 ch1"/>
    <w:basedOn w:val="TableListContinue"/>
    <w:qFormat/>
    <w:rsid w:val="004B7354"/>
    <w:pPr>
      <w:ind w:leftChars="600" w:left="600" w:firstLineChars="0" w:firstLine="0"/>
    </w:pPr>
    <w:rPr>
      <w:rFonts w:cs="PMingLiU"/>
    </w:rPr>
  </w:style>
  <w:style w:type="paragraph" w:customStyle="1" w:styleId="CustomTableListContinue">
    <w:name w:val="Custom Table List Continue"/>
    <w:basedOn w:val="a1"/>
    <w:qFormat/>
    <w:rsid w:val="004B7354"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paragraph" w:customStyle="1" w:styleId="StyleTableListContinueFirstline063ch2">
    <w:name w:val="Style Table List Continue + First line:  0.63 ch2"/>
    <w:basedOn w:val="TableListContinue"/>
    <w:qFormat/>
    <w:rsid w:val="004B7354"/>
    <w:pPr>
      <w:ind w:leftChars="100" w:left="100"/>
    </w:pPr>
    <w:rPr>
      <w:rFonts w:cs="PMingLiU"/>
    </w:rPr>
  </w:style>
  <w:style w:type="paragraph" w:customStyle="1" w:styleId="StyleStyleTableListContinueFirstline063ch1Left6">
    <w:name w:val="Style Style Table List Continue + First line:  0.63 ch1 + Left:  6 ..."/>
    <w:basedOn w:val="a1"/>
    <w:qFormat/>
    <w:rsid w:val="004B7354"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paragraph" w:customStyle="1" w:styleId="TableListContinueCustom">
    <w:name w:val="Table List Continue(Custom )"/>
    <w:basedOn w:val="a1"/>
    <w:qFormat/>
    <w:rsid w:val="004B7354"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character" w:customStyle="1" w:styleId="a6">
    <w:name w:val="Основной текст Знак"/>
    <w:link w:val="a2"/>
    <w:qFormat/>
    <w:rsid w:val="004B7354"/>
    <w:rPr>
      <w:rFonts w:ascii="Verdana" w:eastAsia="Times New Roman" w:hAnsi="Verdana"/>
      <w:szCs w:val="22"/>
      <w:lang w:eastAsia="en-US"/>
    </w:rPr>
  </w:style>
  <w:style w:type="character" w:customStyle="1" w:styleId="22">
    <w:name w:val="Заголовок 2 Знак"/>
    <w:link w:val="21"/>
    <w:qFormat/>
    <w:rsid w:val="004B7354"/>
    <w:rPr>
      <w:rFonts w:ascii="Franklin Gothic Book" w:hAnsi="Franklin Gothic Book"/>
      <w:b/>
      <w:caps/>
      <w:color w:val="FFFFFF"/>
      <w:sz w:val="24"/>
      <w:szCs w:val="40"/>
      <w:lang w:val="en-AU" w:eastAsia="en-US" w:bidi="ar-SA"/>
    </w:rPr>
  </w:style>
  <w:style w:type="paragraph" w:customStyle="1" w:styleId="StyleNoteLeft0cmHanging119cm">
    <w:name w:val="Style Note + Left:  0 cm Hanging:  1.19 cm"/>
    <w:basedOn w:val="Note"/>
    <w:qFormat/>
    <w:rsid w:val="004B7354"/>
    <w:pPr>
      <w:pBdr>
        <w:top w:val="none" w:sz="0" w:space="0" w:color="auto"/>
        <w:bottom w:val="none" w:sz="0" w:space="0" w:color="auto"/>
      </w:pBdr>
      <w:shd w:val="clear" w:color="auto" w:fill="E0E0E0"/>
      <w:ind w:left="675" w:hanging="675"/>
    </w:pPr>
    <w:rPr>
      <w:rFonts w:ascii="Times New Roman" w:eastAsia="PMingLiU" w:hAnsi="Times New Roman"/>
      <w:szCs w:val="20"/>
    </w:rPr>
  </w:style>
  <w:style w:type="paragraph" w:customStyle="1" w:styleId="StyleTableBodyTextFirstline032cm">
    <w:name w:val="Style Table Body Text + First line:  0.32 cm"/>
    <w:basedOn w:val="TableBodyText"/>
    <w:qFormat/>
    <w:rsid w:val="004B7354"/>
    <w:pPr>
      <w:keepNext w:val="0"/>
      <w:ind w:left="159"/>
    </w:pPr>
    <w:rPr>
      <w:rFonts w:ascii="Times New Roman" w:eastAsia="PMingLiU" w:hAnsi="Times New Roman"/>
      <w:sz w:val="20"/>
      <w:szCs w:val="20"/>
    </w:rPr>
  </w:style>
  <w:style w:type="paragraph" w:customStyle="1" w:styleId="msolistparagraph0">
    <w:name w:val="msolistparagraph"/>
    <w:basedOn w:val="a1"/>
    <w:qFormat/>
    <w:rsid w:val="004B7354"/>
    <w:pPr>
      <w:keepNext w:val="0"/>
      <w:keepLines w:val="0"/>
      <w:ind w:left="720"/>
    </w:pPr>
    <w:rPr>
      <w:rFonts w:ascii="Calibri" w:eastAsia="PMingLiU" w:hAnsi="Calibri" w:cs="PMingLiU"/>
      <w:szCs w:val="22"/>
      <w:lang w:eastAsia="zh-TW"/>
    </w:rPr>
  </w:style>
  <w:style w:type="paragraph" w:customStyle="1" w:styleId="interpret1">
    <w:name w:val="interpret1"/>
    <w:basedOn w:val="a1"/>
    <w:qFormat/>
    <w:rsid w:val="004B7354"/>
    <w:pPr>
      <w:keepNext w:val="0"/>
      <w:keepLines w:val="0"/>
      <w:spacing w:before="100" w:beforeAutospacing="1" w:after="100" w:afterAutospacing="1"/>
    </w:pPr>
    <w:rPr>
      <w:rFonts w:ascii="Times New Roman" w:eastAsia="PMingLiU" w:hAnsi="Times New Roman"/>
      <w:color w:val="000000"/>
      <w:sz w:val="28"/>
      <w:szCs w:val="28"/>
      <w:lang w:eastAsia="zh-TW"/>
    </w:rPr>
  </w:style>
  <w:style w:type="character" w:customStyle="1" w:styleId="afff2">
    <w:name w:val="交互參照樣式"/>
    <w:rsid w:val="004B7354"/>
    <w:rPr>
      <w:color w:val="0000FF"/>
      <w:szCs w:val="24"/>
      <w:u w:val="single"/>
      <w:lang w:eastAsia="zh-TW"/>
    </w:rPr>
  </w:style>
  <w:style w:type="paragraph" w:customStyle="1" w:styleId="Default">
    <w:name w:val="Default"/>
    <w:qFormat/>
    <w:rsid w:val="004B7354"/>
    <w:pPr>
      <w:widowControl w:val="0"/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  <w:lang w:val="en-US" w:eastAsia="zh-TW"/>
    </w:rPr>
  </w:style>
  <w:style w:type="paragraph" w:customStyle="1" w:styleId="StyleTableBodyTextAsian">
    <w:name w:val="Style Table Body Text + (Asian) 新細明體"/>
    <w:basedOn w:val="TableBodyText"/>
    <w:link w:val="StyleTableBodyTextAsianChar"/>
    <w:rsid w:val="004B7354"/>
  </w:style>
  <w:style w:type="character" w:customStyle="1" w:styleId="StyleTableBodyTextAsianChar">
    <w:name w:val="Style Table Body Text + (Asian) 新細明體 Char"/>
    <w:basedOn w:val="TableBodyTextChar"/>
    <w:link w:val="StyleTableBodyTextAsian"/>
    <w:locked/>
    <w:rsid w:val="004B7354"/>
    <w:rPr>
      <w:rFonts w:ascii="Verdana" w:hAnsi="Verdana"/>
      <w:sz w:val="18"/>
      <w:szCs w:val="22"/>
      <w:lang w:val="en-US" w:eastAsia="en-US" w:bidi="ar-SA"/>
    </w:rPr>
  </w:style>
  <w:style w:type="paragraph" w:customStyle="1" w:styleId="OR">
    <w:name w:val="OR"/>
    <w:basedOn w:val="a2"/>
    <w:rsid w:val="004B7354"/>
    <w:rPr>
      <w:b/>
      <w:color w:val="0000FF"/>
      <w:lang w:eastAsia="zh-TW"/>
    </w:rPr>
  </w:style>
  <w:style w:type="character" w:customStyle="1" w:styleId="10">
    <w:name w:val="Заголовок 1 Знак"/>
    <w:link w:val="1"/>
    <w:locked/>
    <w:rsid w:val="004B7354"/>
    <w:rPr>
      <w:rFonts w:ascii="Franklin Gothic Book" w:hAnsi="Franklin Gothic Book"/>
      <w:b/>
      <w:caps/>
      <w:color w:val="003366"/>
      <w:sz w:val="40"/>
      <w:lang w:val="en-AU" w:eastAsia="en-US" w:bidi="ar-SA"/>
    </w:rPr>
  </w:style>
  <w:style w:type="character" w:customStyle="1" w:styleId="ab">
    <w:name w:val="Список Знак"/>
    <w:basedOn w:val="a6"/>
    <w:link w:val="aa"/>
    <w:rsid w:val="004B7354"/>
    <w:rPr>
      <w:rFonts w:ascii="Verdana" w:eastAsia="Times New Roman" w:hAnsi="Verdana"/>
      <w:szCs w:val="22"/>
      <w:lang w:eastAsia="en-US"/>
    </w:rPr>
  </w:style>
  <w:style w:type="character" w:customStyle="1" w:styleId="aff1">
    <w:name w:val="Маркированный список Знак"/>
    <w:link w:val="a"/>
    <w:rsid w:val="004B7354"/>
    <w:rPr>
      <w:rFonts w:ascii="Verdana" w:eastAsia="Times New Roman" w:hAnsi="Verdana"/>
      <w:szCs w:val="22"/>
      <w:lang w:eastAsia="en-US"/>
    </w:rPr>
  </w:style>
  <w:style w:type="character" w:customStyle="1" w:styleId="afff3">
    <w:name w:val="選項"/>
    <w:rsid w:val="004B7354"/>
    <w:rPr>
      <w:rFonts w:cs="Times New Roman"/>
      <w:b/>
    </w:rPr>
  </w:style>
  <w:style w:type="character" w:customStyle="1" w:styleId="NoteChar">
    <w:name w:val="Note Char"/>
    <w:link w:val="Note"/>
    <w:locked/>
    <w:rsid w:val="004B7354"/>
    <w:rPr>
      <w:rFonts w:ascii="Verdana" w:hAnsi="Verdana"/>
      <w:szCs w:val="22"/>
      <w:lang w:val="en-US" w:eastAsia="en-US" w:bidi="ar-SA"/>
    </w:rPr>
  </w:style>
  <w:style w:type="character" w:customStyle="1" w:styleId="60">
    <w:name w:val="Заголовок 6 Знак"/>
    <w:link w:val="6"/>
    <w:rsid w:val="004B7354"/>
    <w:rPr>
      <w:rFonts w:ascii="Franklin Gothic Book" w:hAnsi="Franklin Gothic Book"/>
      <w:b/>
      <w:caps/>
      <w:color w:val="003366"/>
      <w:sz w:val="22"/>
      <w:lang w:val="en-AU" w:eastAsia="en-US" w:bidi="ar-SA"/>
    </w:rPr>
  </w:style>
  <w:style w:type="paragraph" w:customStyle="1" w:styleId="110">
    <w:name w:val="引文11"/>
    <w:basedOn w:val="1"/>
    <w:rsid w:val="004B7354"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character" w:customStyle="1" w:styleId="CharChar111">
    <w:name w:val="Char Char111"/>
    <w:qFormat/>
    <w:rsid w:val="004B7354"/>
    <w:rPr>
      <w:rFonts w:ascii="Verdana" w:eastAsia="PMingLiU" w:hAnsi="Verdana" w:cs="Times New Roman"/>
      <w:lang w:val="en-US" w:eastAsia="en-US" w:bidi="ar-SA"/>
    </w:rPr>
  </w:style>
  <w:style w:type="paragraph" w:customStyle="1" w:styleId="111">
    <w:name w:val="無間距11"/>
    <w:qFormat/>
    <w:rsid w:val="004B7354"/>
    <w:rPr>
      <w:rFonts w:ascii="Calibri" w:hAnsi="Calibri"/>
      <w:sz w:val="22"/>
      <w:szCs w:val="22"/>
      <w:lang w:val="en-US" w:eastAsia="en-US"/>
    </w:rPr>
  </w:style>
  <w:style w:type="character" w:customStyle="1" w:styleId="BalloonTextChar">
    <w:name w:val="Balloon Text Char"/>
    <w:qFormat/>
    <w:locked/>
    <w:rsid w:val="004B7354"/>
    <w:rPr>
      <w:rFonts w:ascii="Tahoma" w:hAnsi="Tahoma" w:cs="Tahoma"/>
      <w:sz w:val="16"/>
      <w:szCs w:val="16"/>
      <w:lang w:eastAsia="en-US"/>
    </w:rPr>
  </w:style>
  <w:style w:type="character" w:customStyle="1" w:styleId="BodyTextCharChar">
    <w:name w:val="Body Text Char Char"/>
    <w:qFormat/>
    <w:locked/>
    <w:rsid w:val="004B7354"/>
    <w:rPr>
      <w:rFonts w:ascii="Verdana" w:eastAsia="PMingLiU" w:hAnsi="Verdana" w:cs="Times New Roman"/>
      <w:sz w:val="22"/>
      <w:szCs w:val="22"/>
      <w:lang w:val="en-US" w:eastAsia="zh-TW" w:bidi="ar-SA"/>
    </w:rPr>
  </w:style>
  <w:style w:type="character" w:customStyle="1" w:styleId="CharChar5">
    <w:name w:val="Char Char5"/>
    <w:qFormat/>
    <w:locked/>
    <w:rsid w:val="004B7354"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character" w:customStyle="1" w:styleId="BodyTextChar">
    <w:name w:val="Body Text Char"/>
    <w:qFormat/>
    <w:locked/>
    <w:rsid w:val="004B7354"/>
    <w:rPr>
      <w:rFonts w:ascii="Verdana" w:eastAsia="PMingLiU" w:hAnsi="Verdana"/>
      <w:lang w:val="en-US" w:eastAsia="zh-TW" w:bidi="ar-SA"/>
    </w:rPr>
  </w:style>
  <w:style w:type="paragraph" w:customStyle="1" w:styleId="StyleHeading3Asian">
    <w:name w:val="Style Heading 3 + (Asian) 新細明體"/>
    <w:basedOn w:val="31"/>
    <w:next w:val="31"/>
    <w:qFormat/>
    <w:rsid w:val="004B7354"/>
    <w:rPr>
      <w:bCs/>
    </w:rPr>
  </w:style>
  <w:style w:type="paragraph" w:customStyle="1" w:styleId="StyleHeading1Asian">
    <w:name w:val="Style Heading 1 + (Asian) 新細明體"/>
    <w:basedOn w:val="HeadingBase"/>
    <w:next w:val="1"/>
    <w:qFormat/>
    <w:rsid w:val="004B7354"/>
    <w:rPr>
      <w:bCs/>
      <w:sz w:val="40"/>
    </w:rPr>
  </w:style>
  <w:style w:type="paragraph" w:customStyle="1" w:styleId="StyleMiniTOCTitleJustified">
    <w:name w:val="Style MiniTOCTitle + Justified"/>
    <w:basedOn w:val="MiniTOCTitle"/>
    <w:qFormat/>
    <w:rsid w:val="004B7354"/>
    <w:pPr>
      <w:jc w:val="both"/>
    </w:pPr>
    <w:rPr>
      <w:rFonts w:cs="PMingLiU"/>
      <w:bCs/>
    </w:rPr>
  </w:style>
  <w:style w:type="paragraph" w:customStyle="1" w:styleId="StyleMiniTOCTitleAsian">
    <w:name w:val="Style MiniTOCTitle + (Asian) 新細明體"/>
    <w:basedOn w:val="MiniTOCTitle"/>
    <w:qFormat/>
    <w:rsid w:val="004B7354"/>
    <w:rPr>
      <w:bCs/>
    </w:rPr>
  </w:style>
  <w:style w:type="character" w:customStyle="1" w:styleId="CharChar4">
    <w:name w:val="Char Char4"/>
    <w:qFormat/>
    <w:locked/>
    <w:rsid w:val="004B7354"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apple-style-span">
    <w:name w:val="apple-style-span"/>
    <w:qFormat/>
    <w:rsid w:val="004B7354"/>
    <w:rPr>
      <w:rFonts w:cs="Times New Roman"/>
    </w:rPr>
  </w:style>
  <w:style w:type="character" w:customStyle="1" w:styleId="apple-converted-space">
    <w:name w:val="apple-converted-space"/>
    <w:qFormat/>
    <w:rsid w:val="004B7354"/>
    <w:rPr>
      <w:rFonts w:cs="Times New Roman"/>
    </w:rPr>
  </w:style>
  <w:style w:type="paragraph" w:customStyle="1" w:styleId="StyleMiniTOCTitleAsian1">
    <w:name w:val="Style MiniTOCTitle + (Asian) 新細明體1"/>
    <w:basedOn w:val="MiniTOCTitle"/>
    <w:qFormat/>
    <w:rsid w:val="004B7354"/>
    <w:rPr>
      <w:bCs/>
    </w:rPr>
  </w:style>
  <w:style w:type="paragraph" w:customStyle="1" w:styleId="figurestyle">
    <w:name w:val="figure style"/>
    <w:basedOn w:val="a2"/>
    <w:link w:val="figurestyleChar"/>
    <w:qFormat/>
    <w:rsid w:val="004B7354"/>
    <w:rPr>
      <w:i/>
    </w:rPr>
  </w:style>
  <w:style w:type="paragraph" w:customStyle="1" w:styleId="StyleMiniTOCTitleAsian2">
    <w:name w:val="Style MiniTOCTitle + (Asian) 新細明體2"/>
    <w:basedOn w:val="MiniTOCTitle"/>
    <w:qFormat/>
    <w:rsid w:val="004B7354"/>
    <w:rPr>
      <w:bCs/>
    </w:rPr>
  </w:style>
  <w:style w:type="paragraph" w:customStyle="1" w:styleId="StyleMiniTOCTitleAsian3">
    <w:name w:val="Style MiniTOCTitle + (Asian) 新細明體3"/>
    <w:basedOn w:val="MiniTOCTitle"/>
    <w:qFormat/>
    <w:rsid w:val="004B7354"/>
    <w:rPr>
      <w:bCs/>
    </w:rPr>
  </w:style>
  <w:style w:type="character" w:customStyle="1" w:styleId="definition">
    <w:name w:val="definition"/>
    <w:qFormat/>
    <w:rsid w:val="004B7354"/>
    <w:rPr>
      <w:rFonts w:cs="Times New Roman"/>
    </w:rPr>
  </w:style>
  <w:style w:type="character" w:customStyle="1" w:styleId="figurestyleChar">
    <w:name w:val="figure style Char"/>
    <w:link w:val="figurestyle"/>
    <w:qFormat/>
    <w:locked/>
    <w:rsid w:val="004B7354"/>
    <w:rPr>
      <w:rFonts w:ascii="Verdana" w:hAnsi="Verdana" w:cs="Times New Roman"/>
      <w:i/>
      <w:sz w:val="22"/>
      <w:szCs w:val="22"/>
      <w:lang w:val="en-US" w:eastAsia="en-US" w:bidi="ar-SA"/>
    </w:rPr>
  </w:style>
  <w:style w:type="character" w:customStyle="1" w:styleId="xrefs">
    <w:name w:val="xrefs"/>
    <w:qFormat/>
    <w:rsid w:val="004B7354"/>
    <w:rPr>
      <w:rFonts w:cs="Times New Roman"/>
    </w:rPr>
  </w:style>
  <w:style w:type="character" w:customStyle="1" w:styleId="seealsoxrefs">
    <w:name w:val="seealsoxrefs"/>
    <w:qFormat/>
    <w:rsid w:val="004B7354"/>
    <w:rPr>
      <w:rFonts w:cs="Times New Roman"/>
    </w:rPr>
  </w:style>
  <w:style w:type="character" w:customStyle="1" w:styleId="label">
    <w:name w:val="label"/>
    <w:qFormat/>
    <w:rsid w:val="004B7354"/>
    <w:rPr>
      <w:rFonts w:cs="Times New Roman"/>
    </w:rPr>
  </w:style>
  <w:style w:type="character" w:customStyle="1" w:styleId="xref">
    <w:name w:val="xref"/>
    <w:qFormat/>
    <w:rsid w:val="004B7354"/>
    <w:rPr>
      <w:rFonts w:cs="Times New Roman"/>
    </w:rPr>
  </w:style>
  <w:style w:type="character" w:customStyle="1" w:styleId="comparexrefs">
    <w:name w:val="comparexrefs"/>
    <w:qFormat/>
    <w:rsid w:val="004B7354"/>
    <w:rPr>
      <w:rFonts w:cs="Times New Roman"/>
    </w:rPr>
  </w:style>
  <w:style w:type="character" w:customStyle="1" w:styleId="38">
    <w:name w:val="字元 字元3"/>
    <w:qFormat/>
    <w:locked/>
    <w:rsid w:val="004B7354"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46">
    <w:name w:val="字元 字元4"/>
    <w:qFormat/>
    <w:locked/>
    <w:rsid w:val="004B7354"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paragraph" w:customStyle="1" w:styleId="StyleListNumberAsian">
    <w:name w:val="Style List Number + (Asian) 新細明體"/>
    <w:basedOn w:val="a0"/>
    <w:link w:val="StyleListNumberAsianChar"/>
    <w:qFormat/>
    <w:rsid w:val="004B7354"/>
    <w:pPr>
      <w:keepNext/>
      <w:numPr>
        <w:numId w:val="0"/>
      </w:numPr>
      <w:tabs>
        <w:tab w:val="left" w:pos="425"/>
      </w:tabs>
      <w:ind w:left="425" w:hanging="425"/>
    </w:pPr>
  </w:style>
  <w:style w:type="character" w:customStyle="1" w:styleId="56">
    <w:name w:val="字元 字元5"/>
    <w:qFormat/>
    <w:locked/>
    <w:rsid w:val="004B7354"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63">
    <w:name w:val="字元 字元6"/>
    <w:locked/>
    <w:rsid w:val="004B7354"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character" w:customStyle="1" w:styleId="StyleListNumberAsianChar">
    <w:name w:val="Style List Number + (Asian) 新細明體 Char"/>
    <w:link w:val="StyleListNumberAsian"/>
    <w:locked/>
    <w:rsid w:val="004B7354"/>
    <w:rPr>
      <w:rFonts w:ascii="Verdana" w:hAnsi="Verdana" w:cs="Times New Roman"/>
      <w:b/>
      <w:caps/>
      <w:color w:val="FFFFFF"/>
      <w:sz w:val="40"/>
      <w:szCs w:val="22"/>
      <w:lang w:val="en-US" w:eastAsia="en-US" w:bidi="ar-SA"/>
    </w:rPr>
  </w:style>
  <w:style w:type="paragraph" w:customStyle="1" w:styleId="MenuIcon">
    <w:name w:val="Menu Icon"/>
    <w:basedOn w:val="a0"/>
    <w:rsid w:val="004B7354"/>
    <w:pPr>
      <w:numPr>
        <w:numId w:val="0"/>
      </w:numPr>
    </w:pPr>
  </w:style>
  <w:style w:type="paragraph" w:customStyle="1" w:styleId="TableHeadings">
    <w:name w:val="Table Headings"/>
    <w:basedOn w:val="MenuIcon"/>
    <w:rsid w:val="004B7354"/>
  </w:style>
  <w:style w:type="character" w:customStyle="1" w:styleId="Heading2Char">
    <w:name w:val="Heading 2 Char"/>
    <w:locked/>
    <w:rsid w:val="004B7354"/>
    <w:rPr>
      <w:rFonts w:ascii="Franklin Gothic Book" w:hAnsi="Franklin Gothic Book" w:cs="Times New Roman"/>
      <w:b/>
      <w:caps/>
      <w:color w:val="FFFFFF"/>
      <w:sz w:val="40"/>
      <w:szCs w:val="40"/>
      <w:shd w:val="clear" w:color="auto" w:fill="003366"/>
      <w:lang w:val="en-AU" w:eastAsia="en-US"/>
    </w:rPr>
  </w:style>
  <w:style w:type="character" w:customStyle="1" w:styleId="EmailStyle2021">
    <w:name w:val="EmailStyle2021"/>
    <w:semiHidden/>
    <w:rsid w:val="004B7354"/>
    <w:rPr>
      <w:rFonts w:ascii="Verdana" w:hAnsi="Verdana" w:cs="Times New Roman"/>
      <w:color w:val="auto"/>
      <w:sz w:val="22"/>
      <w:szCs w:val="22"/>
      <w:u w:val="none"/>
    </w:rPr>
  </w:style>
  <w:style w:type="paragraph" w:customStyle="1" w:styleId="2b">
    <w:name w:val="引文2"/>
    <w:basedOn w:val="1"/>
    <w:rsid w:val="004B7354"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character" w:customStyle="1" w:styleId="CharChar11">
    <w:name w:val="Char Char11"/>
    <w:rsid w:val="004B7354"/>
    <w:rPr>
      <w:rFonts w:ascii="Verdana" w:eastAsia="PMingLiU" w:hAnsi="Verdana" w:cs="Times New Roman"/>
      <w:lang w:val="en-US" w:eastAsia="en-US" w:bidi="ar-SA"/>
    </w:rPr>
  </w:style>
  <w:style w:type="paragraph" w:customStyle="1" w:styleId="2c">
    <w:name w:val="無間距2"/>
    <w:rsid w:val="004B7354"/>
    <w:rPr>
      <w:rFonts w:ascii="Calibri" w:hAnsi="Calibri"/>
      <w:sz w:val="22"/>
      <w:szCs w:val="22"/>
      <w:lang w:val="en-US" w:eastAsia="en-US"/>
    </w:rPr>
  </w:style>
  <w:style w:type="paragraph" w:customStyle="1" w:styleId="15">
    <w:name w:val="樣式 標題 1 + 非全部大寫"/>
    <w:basedOn w:val="1"/>
    <w:rsid w:val="004B7354"/>
    <w:pPr>
      <w:framePr w:wrap="around"/>
    </w:pPr>
    <w:rPr>
      <w:bCs/>
      <w:caps w:val="0"/>
    </w:rPr>
  </w:style>
  <w:style w:type="paragraph" w:customStyle="1" w:styleId="Note0pt675">
    <w:name w:val="樣式 Note + 左:  0 pt 凸出:  6.75 字元"/>
    <w:basedOn w:val="Note"/>
    <w:rsid w:val="004B7354"/>
    <w:pPr>
      <w:pBdr>
        <w:top w:val="double" w:sz="4" w:space="4" w:color="008080"/>
        <w:bottom w:val="double" w:sz="4" w:space="4" w:color="008080"/>
      </w:pBdr>
      <w:ind w:left="675" w:hanging="675"/>
    </w:pPr>
    <w:rPr>
      <w:rFonts w:cs="PMingLiU"/>
    </w:rPr>
  </w:style>
  <w:style w:type="character" w:customStyle="1" w:styleId="610">
    <w:name w:val="字元 字元61"/>
    <w:qFormat/>
    <w:locked/>
    <w:rsid w:val="004B7354"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character" w:customStyle="1" w:styleId="Style">
    <w:name w:val="Style"/>
    <w:qFormat/>
    <w:rsid w:val="004B7354"/>
    <w:rPr>
      <w:color w:val="000000"/>
      <w:sz w:val="20"/>
      <w:u w:val="single" w:color="000000"/>
    </w:rPr>
  </w:style>
  <w:style w:type="character" w:customStyle="1" w:styleId="ListContinueChar">
    <w:name w:val="List Continue Char"/>
    <w:qFormat/>
    <w:rsid w:val="004B7354"/>
    <w:rPr>
      <w:rFonts w:ascii="Verdana" w:eastAsia="PMingLiU" w:hAnsi="Verdana" w:cs="Times New Roman"/>
      <w:lang w:val="en-US" w:eastAsia="en-US" w:bidi="ar-SA"/>
    </w:rPr>
  </w:style>
  <w:style w:type="character" w:customStyle="1" w:styleId="CharChar3">
    <w:name w:val="Char Char3"/>
    <w:qFormat/>
    <w:rsid w:val="004B7354"/>
    <w:rPr>
      <w:rFonts w:ascii="Verdana" w:eastAsia="PMingLiU" w:hAnsi="Verdana" w:cs="Times New Roman"/>
      <w:lang w:val="en-US" w:eastAsia="en-US" w:bidi="ar-SA"/>
    </w:rPr>
  </w:style>
  <w:style w:type="paragraph" w:customStyle="1" w:styleId="afff4">
    <w:name w:val="收件者："/>
    <w:link w:val="afff5"/>
    <w:rsid w:val="004B7354"/>
    <w:pPr>
      <w:widowControl w:val="0"/>
    </w:pPr>
    <w:rPr>
      <w:kern w:val="2"/>
      <w:sz w:val="24"/>
      <w:szCs w:val="24"/>
      <w:lang w:val="en-US" w:eastAsia="zh-TW"/>
    </w:rPr>
  </w:style>
  <w:style w:type="character" w:customStyle="1" w:styleId="410">
    <w:name w:val="字元 字元41"/>
    <w:qFormat/>
    <w:locked/>
    <w:rsid w:val="004B7354"/>
    <w:rPr>
      <w:rFonts w:ascii="Verdana" w:eastAsia="Times New Roman" w:hAnsi="Verdana"/>
      <w:szCs w:val="22"/>
      <w:lang w:eastAsia="en-US"/>
    </w:rPr>
  </w:style>
  <w:style w:type="character" w:customStyle="1" w:styleId="82">
    <w:name w:val="字元 字元8"/>
    <w:qFormat/>
    <w:locked/>
    <w:rsid w:val="004B7354"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paragraph" w:customStyle="1" w:styleId="afff6">
    <w:name w:val="清單號碼內縮"/>
    <w:basedOn w:val="a2"/>
    <w:qFormat/>
    <w:rsid w:val="004B7354"/>
    <w:pPr>
      <w:ind w:left="340"/>
    </w:pPr>
  </w:style>
  <w:style w:type="character" w:customStyle="1" w:styleId="afff7">
    <w:name w:val="交互參照"/>
    <w:qFormat/>
    <w:rsid w:val="004B7354"/>
    <w:rPr>
      <w:rFonts w:cs="Times New Roman"/>
      <w:color w:val="0000FF"/>
      <w:u w:val="single"/>
      <w:lang w:val="en-AU"/>
    </w:rPr>
  </w:style>
  <w:style w:type="character" w:customStyle="1" w:styleId="510">
    <w:name w:val="字元 字元51"/>
    <w:rsid w:val="004B7354"/>
    <w:rPr>
      <w:rFonts w:ascii="Verdana" w:eastAsia="Times New Roman" w:hAnsi="Verdana"/>
      <w:szCs w:val="22"/>
      <w:lang w:eastAsia="en-US"/>
    </w:rPr>
  </w:style>
  <w:style w:type="character" w:customStyle="1" w:styleId="72">
    <w:name w:val="字元 字元7"/>
    <w:qFormat/>
    <w:rsid w:val="004B7354"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character" w:customStyle="1" w:styleId="210">
    <w:name w:val="字元 字元21"/>
    <w:locked/>
    <w:rsid w:val="004B7354"/>
    <w:rPr>
      <w:rFonts w:ascii="Franklin Gothic Book" w:hAnsi="Franklin Gothic Book"/>
      <w:color w:val="003366"/>
      <w:sz w:val="22"/>
      <w:lang w:val="en-GB" w:eastAsia="en-US" w:bidi="ar-SA"/>
    </w:rPr>
  </w:style>
  <w:style w:type="character" w:customStyle="1" w:styleId="240">
    <w:name w:val="字元 字元24"/>
    <w:rsid w:val="004B7354"/>
    <w:rPr>
      <w:rFonts w:ascii="Verdana" w:hAnsi="Verdana"/>
      <w:szCs w:val="22"/>
      <w:lang w:val="en-US" w:eastAsia="en-US" w:bidi="ar-SA"/>
    </w:rPr>
  </w:style>
  <w:style w:type="character" w:customStyle="1" w:styleId="90">
    <w:name w:val="Заголовок 9 Знак"/>
    <w:link w:val="9"/>
    <w:locked/>
    <w:rsid w:val="004B7354"/>
    <w:rPr>
      <w:rFonts w:ascii="Courier New" w:hAnsi="Courier New"/>
      <w:i/>
      <w:sz w:val="22"/>
      <w:lang w:val="en-US" w:eastAsia="en-US" w:bidi="ar-SA"/>
    </w:rPr>
  </w:style>
  <w:style w:type="character" w:customStyle="1" w:styleId="HeadingBase0">
    <w:name w:val="Heading Base 字元"/>
    <w:link w:val="HeadingBase"/>
    <w:rsid w:val="004B7354"/>
    <w:rPr>
      <w:rFonts w:ascii="Franklin Gothic Book" w:hAnsi="Franklin Gothic Book"/>
      <w:b/>
      <w:caps/>
      <w:color w:val="003366"/>
      <w:sz w:val="24"/>
      <w:lang w:val="en-AU" w:eastAsia="en-US" w:bidi="ar-SA"/>
    </w:rPr>
  </w:style>
  <w:style w:type="paragraph" w:customStyle="1" w:styleId="notedisplay">
    <w:name w:val="notedisplay"/>
    <w:basedOn w:val="a1"/>
    <w:qFormat/>
    <w:rsid w:val="004B7354"/>
    <w:pPr>
      <w:keepNext w:val="0"/>
      <w:keepLines w:val="0"/>
      <w:spacing w:before="100" w:beforeAutospacing="1" w:after="100" w:afterAutospacing="1"/>
    </w:pPr>
    <w:rPr>
      <w:rFonts w:ascii="PMingLiU" w:eastAsia="PMingLiU" w:hAnsi="PMingLiU" w:cs="PMingLiU"/>
      <w:sz w:val="24"/>
      <w:szCs w:val="24"/>
      <w:lang w:eastAsia="zh-TW"/>
    </w:rPr>
  </w:style>
  <w:style w:type="character" w:customStyle="1" w:styleId="afe">
    <w:name w:val="Дата Знак"/>
    <w:link w:val="afd"/>
    <w:qFormat/>
    <w:rsid w:val="004B7354"/>
    <w:rPr>
      <w:rFonts w:ascii="Courier New" w:hAnsi="Courier New"/>
      <w:sz w:val="22"/>
      <w:lang w:val="en-US" w:eastAsia="en-US" w:bidi="ar-SA"/>
    </w:rPr>
  </w:style>
  <w:style w:type="character" w:customStyle="1" w:styleId="afff5">
    <w:name w:val="收件者： 字元"/>
    <w:link w:val="afff4"/>
    <w:qFormat/>
    <w:rsid w:val="004B7354"/>
    <w:rPr>
      <w:rFonts w:eastAsia="PMingLiU"/>
      <w:kern w:val="2"/>
      <w:sz w:val="24"/>
      <w:szCs w:val="24"/>
      <w:lang w:val="en-US" w:eastAsia="zh-TW" w:bidi="ar-SA"/>
    </w:rPr>
  </w:style>
  <w:style w:type="character" w:customStyle="1" w:styleId="unicode">
    <w:name w:val="unicode"/>
    <w:basedOn w:val="a3"/>
    <w:qFormat/>
    <w:rsid w:val="004B7354"/>
  </w:style>
  <w:style w:type="paragraph" w:customStyle="1" w:styleId="93">
    <w:name w:val="樣式 項目符號 + 9 點"/>
    <w:basedOn w:val="a"/>
    <w:qFormat/>
    <w:rsid w:val="004B7354"/>
    <w:pPr>
      <w:numPr>
        <w:numId w:val="0"/>
      </w:numPr>
    </w:pPr>
    <w:rPr>
      <w:rFonts w:eastAsia="PMingLiU"/>
      <w:sz w:val="18"/>
      <w:szCs w:val="18"/>
      <w:lang w:val="en-AU" w:eastAsia="zh-TW"/>
    </w:rPr>
  </w:style>
  <w:style w:type="paragraph" w:customStyle="1" w:styleId="16">
    <w:name w:val="Абзац списка1"/>
    <w:basedOn w:val="a1"/>
    <w:uiPriority w:val="34"/>
    <w:qFormat/>
    <w:rsid w:val="004B7354"/>
    <w:pPr>
      <w:ind w:leftChars="200" w:left="480"/>
    </w:pPr>
  </w:style>
  <w:style w:type="character" w:customStyle="1" w:styleId="StrongEmphasis">
    <w:name w:val="Strong Emphasis"/>
    <w:qFormat/>
    <w:rsid w:val="004B7354"/>
    <w:rPr>
      <w:b/>
      <w:bCs/>
    </w:rPr>
  </w:style>
  <w:style w:type="paragraph" w:customStyle="1" w:styleId="Standard">
    <w:name w:val="Standard"/>
    <w:qFormat/>
    <w:rsid w:val="004B7354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character" w:customStyle="1" w:styleId="hps">
    <w:name w:val="hps"/>
    <w:basedOn w:val="a3"/>
    <w:qFormat/>
    <w:rsid w:val="004B7354"/>
  </w:style>
  <w:style w:type="paragraph" w:customStyle="1" w:styleId="TableParagraph">
    <w:name w:val="Table Paragraph"/>
    <w:basedOn w:val="a1"/>
    <w:uiPriority w:val="1"/>
    <w:qFormat/>
    <w:rsid w:val="004B7354"/>
    <w:pPr>
      <w:keepNext w:val="0"/>
      <w:keepLines w:val="0"/>
      <w:widowControl w:val="0"/>
    </w:pPr>
    <w:rPr>
      <w:rFonts w:ascii="Calibri" w:eastAsia="Calibri" w:hAnsi="Calibri"/>
      <w:szCs w:val="22"/>
    </w:rPr>
  </w:style>
  <w:style w:type="paragraph" w:customStyle="1" w:styleId="17">
    <w:name w:val="Заголовок оглавления1"/>
    <w:basedOn w:val="1"/>
    <w:next w:val="a1"/>
    <w:uiPriority w:val="39"/>
    <w:unhideWhenUsed/>
    <w:qFormat/>
    <w:rsid w:val="004B7354"/>
    <w:pPr>
      <w:keepLines/>
      <w:framePr w:w="0" w:vSpace="0" w:wrap="around" w:vAnchor="margin" w:hAnchor="text" w:xAlign="left" w:yAlign="inline" w:anchorLock="0"/>
      <w:pBdr>
        <w:bottom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ru-RU" w:eastAsia="ru-RU"/>
    </w:rPr>
  </w:style>
  <w:style w:type="paragraph" w:customStyle="1" w:styleId="18">
    <w:name w:val="Без интервала1"/>
    <w:link w:val="afff8"/>
    <w:uiPriority w:val="1"/>
    <w:qFormat/>
    <w:rsid w:val="004B735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8">
    <w:name w:val="Без интервала Знак"/>
    <w:basedOn w:val="a3"/>
    <w:link w:val="18"/>
    <w:uiPriority w:val="1"/>
    <w:rsid w:val="004B7354"/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ff4">
    <w:name w:val="Нижний колонтитул Знак"/>
    <w:basedOn w:val="a3"/>
    <w:link w:val="aff3"/>
    <w:uiPriority w:val="99"/>
    <w:rsid w:val="004B7354"/>
    <w:rPr>
      <w:rFonts w:ascii="Franklin Gothic Book" w:eastAsia="Times New Roman" w:hAnsi="Franklin Gothic Book"/>
      <w:szCs w:val="22"/>
      <w:lang w:eastAsia="en-US"/>
    </w:rPr>
  </w:style>
  <w:style w:type="character" w:customStyle="1" w:styleId="HTML1">
    <w:name w:val="Стандартный HTML Знак"/>
    <w:basedOn w:val="a3"/>
    <w:link w:val="HTML0"/>
    <w:uiPriority w:val="99"/>
    <w:rsid w:val="004B7354"/>
    <w:rPr>
      <w:rFonts w:ascii="Courier New" w:eastAsia="Times New Roman" w:hAnsi="Courier New" w:cs="Courier New"/>
      <w:lang w:eastAsia="en-US"/>
    </w:rPr>
  </w:style>
  <w:style w:type="table" w:styleId="-1">
    <w:name w:val="Light Shading Accent 1"/>
    <w:basedOn w:val="a4"/>
    <w:uiPriority w:val="60"/>
    <w:qFormat/>
    <w:rsid w:val="004B7354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Grid 1 Accent 5"/>
    <w:basedOn w:val="a4"/>
    <w:uiPriority w:val="67"/>
    <w:rsid w:val="004B7354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List 1 Accent 1"/>
    <w:basedOn w:val="a4"/>
    <w:uiPriority w:val="65"/>
    <w:qFormat/>
    <w:rsid w:val="004B7354"/>
    <w:rPr>
      <w:color w:val="000000" w:themeColor="text1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triangle">
    <w:name w:val="triangle"/>
    <w:basedOn w:val="a1"/>
    <w:link w:val="triangle0"/>
    <w:qFormat/>
    <w:rsid w:val="004B7354"/>
    <w:pPr>
      <w:spacing w:before="40" w:after="40"/>
      <w:jc w:val="both"/>
    </w:pPr>
    <w:rPr>
      <w:rFonts w:ascii="Verdana" w:eastAsia="PMingLiU" w:hAnsi="Verdana"/>
      <w:sz w:val="20"/>
      <w:szCs w:val="22"/>
      <w:lang w:eastAsia="zh-TW"/>
    </w:rPr>
  </w:style>
  <w:style w:type="character" w:customStyle="1" w:styleId="triangle0">
    <w:name w:val="triangle 字元"/>
    <w:basedOn w:val="a3"/>
    <w:link w:val="triangle"/>
    <w:rsid w:val="004B7354"/>
    <w:rPr>
      <w:rFonts w:ascii="Verdana" w:hAnsi="Verdana"/>
      <w:szCs w:val="22"/>
    </w:rPr>
  </w:style>
  <w:style w:type="character" w:customStyle="1" w:styleId="fontstyle01">
    <w:name w:val="fontstyle01"/>
    <w:basedOn w:val="a3"/>
    <w:rsid w:val="004B7354"/>
    <w:rPr>
      <w:rFonts w:ascii="MyriadPro-Regular" w:hAnsi="MyriadPro-Regular" w:hint="default"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uiPriority="99" w:qFormat="1"/>
    <w:lsdException w:name="index heading" w:semiHidden="1" w:qFormat="1"/>
    <w:lsdException w:name="caption" w:qFormat="1"/>
    <w:lsdException w:name="table of figures" w:semiHidden="1" w:qFormat="1"/>
    <w:lsdException w:name="envelope address" w:qFormat="1"/>
    <w:lsdException w:name="envelope return" w:qFormat="1"/>
    <w:lsdException w:name="page number" w:qFormat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ddress" w:qFormat="1"/>
    <w:lsdException w:name="HTML Preformatted" w:uiPriority="99" w:qFormat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uiPriority="60" w:qFormat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uiPriority="65" w:qFormat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uiPriority="67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keepNext/>
      <w:keepLines/>
    </w:pPr>
    <w:rPr>
      <w:rFonts w:ascii="Courier New" w:eastAsia="Times New Roman" w:hAnsi="Courier New"/>
      <w:sz w:val="22"/>
      <w:lang w:val="en-US" w:eastAsia="en-US"/>
    </w:rPr>
  </w:style>
  <w:style w:type="paragraph" w:styleId="1">
    <w:name w:val="heading 1"/>
    <w:basedOn w:val="HeadingBase"/>
    <w:next w:val="21"/>
    <w:link w:val="10"/>
    <w:qFormat/>
    <w:pPr>
      <w:framePr w:w="9299" w:vSpace="181" w:wrap="around" w:vAnchor="text" w:hAnchor="page" w:x="1390" w:y="285" w:anchorLock="1"/>
      <w:pBdr>
        <w:bottom w:val="single" w:sz="12" w:space="4" w:color="336699"/>
      </w:pBdr>
      <w:spacing w:before="360" w:after="60"/>
      <w:outlineLvl w:val="0"/>
    </w:pPr>
    <w:rPr>
      <w:sz w:val="40"/>
    </w:rPr>
  </w:style>
  <w:style w:type="paragraph" w:styleId="21">
    <w:name w:val="heading 2"/>
    <w:basedOn w:val="HeadingBase"/>
    <w:next w:val="a2"/>
    <w:link w:val="22"/>
    <w:qFormat/>
    <w:pPr>
      <w:keepLines/>
      <w:pBdr>
        <w:top w:val="single" w:sz="12" w:space="1" w:color="003366"/>
        <w:left w:val="single" w:sz="12" w:space="4" w:color="003366"/>
        <w:bottom w:val="single" w:sz="12" w:space="1" w:color="003366"/>
        <w:right w:val="single" w:sz="12" w:space="4" w:color="003366"/>
      </w:pBdr>
      <w:shd w:val="clear" w:color="auto" w:fill="003366"/>
      <w:spacing w:before="240" w:after="120"/>
      <w:outlineLvl w:val="1"/>
    </w:pPr>
    <w:rPr>
      <w:color w:val="FFFFFF"/>
      <w:szCs w:val="40"/>
    </w:rPr>
  </w:style>
  <w:style w:type="paragraph" w:styleId="31">
    <w:name w:val="heading 3"/>
    <w:basedOn w:val="HeadingBase"/>
    <w:next w:val="a2"/>
    <w:qFormat/>
    <w:pPr>
      <w:pBdr>
        <w:top w:val="single" w:sz="12" w:space="2" w:color="A0BEDC"/>
        <w:left w:val="single" w:sz="12" w:space="4" w:color="A0BEDC"/>
        <w:bottom w:val="single" w:sz="12" w:space="2" w:color="A0BEDC"/>
        <w:right w:val="single" w:sz="12" w:space="4" w:color="A0BEDC"/>
      </w:pBdr>
      <w:shd w:val="clear" w:color="auto" w:fill="A0BEDC"/>
      <w:spacing w:before="180" w:after="120"/>
      <w:outlineLvl w:val="2"/>
    </w:pPr>
    <w:rPr>
      <w:spacing w:val="-10"/>
      <w:kern w:val="32"/>
    </w:rPr>
  </w:style>
  <w:style w:type="paragraph" w:styleId="41">
    <w:name w:val="heading 4"/>
    <w:basedOn w:val="HeadingBase"/>
    <w:next w:val="a2"/>
    <w:qFormat/>
    <w:pPr>
      <w:pBdr>
        <w:top w:val="single" w:sz="8" w:space="4" w:color="A0BEDC"/>
        <w:left w:val="single" w:sz="8" w:space="4" w:color="A0BEDC"/>
      </w:pBdr>
      <w:spacing w:before="160" w:after="120"/>
      <w:outlineLvl w:val="3"/>
    </w:pPr>
    <w:rPr>
      <w:sz w:val="22"/>
    </w:rPr>
  </w:style>
  <w:style w:type="paragraph" w:styleId="51">
    <w:name w:val="heading 5"/>
    <w:basedOn w:val="HeadingBase"/>
    <w:next w:val="a1"/>
    <w:qFormat/>
    <w:pPr>
      <w:spacing w:before="80"/>
      <w:outlineLvl w:val="4"/>
    </w:pPr>
    <w:rPr>
      <w:color w:val="336699"/>
      <w:sz w:val="22"/>
    </w:rPr>
  </w:style>
  <w:style w:type="paragraph" w:styleId="6">
    <w:name w:val="heading 6"/>
    <w:basedOn w:val="HeadingBase"/>
    <w:next w:val="a1"/>
    <w:link w:val="60"/>
    <w:qFormat/>
    <w:pPr>
      <w:spacing w:before="60"/>
      <w:outlineLvl w:val="5"/>
    </w:pPr>
    <w:rPr>
      <w:sz w:val="22"/>
    </w:rPr>
  </w:style>
  <w:style w:type="paragraph" w:styleId="7">
    <w:name w:val="heading 7"/>
    <w:basedOn w:val="a1"/>
    <w:next w:val="a1"/>
    <w:qFormat/>
    <w:pPr>
      <w:ind w:left="720"/>
      <w:outlineLvl w:val="6"/>
    </w:pPr>
    <w:rPr>
      <w:i/>
    </w:rPr>
  </w:style>
  <w:style w:type="paragraph" w:styleId="8">
    <w:name w:val="heading 8"/>
    <w:basedOn w:val="a1"/>
    <w:next w:val="a1"/>
    <w:qFormat/>
    <w:pPr>
      <w:ind w:left="72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pPr>
      <w:ind w:left="720"/>
      <w:outlineLvl w:val="8"/>
    </w:pPr>
    <w:rPr>
      <w:i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HeadingBase">
    <w:name w:val="Heading Base"/>
    <w:link w:val="HeadingBase0"/>
    <w:qFormat/>
    <w:pPr>
      <w:keepNext/>
    </w:pPr>
    <w:rPr>
      <w:rFonts w:ascii="Franklin Gothic Book" w:eastAsia="Times New Roman" w:hAnsi="Franklin Gothic Book"/>
      <w:b/>
      <w:caps/>
      <w:color w:val="003366"/>
      <w:sz w:val="24"/>
      <w:lang w:val="en-AU" w:eastAsia="en-US"/>
    </w:rPr>
  </w:style>
  <w:style w:type="paragraph" w:styleId="a2">
    <w:name w:val="Body Text"/>
    <w:basedOn w:val="a1"/>
    <w:link w:val="a6"/>
    <w:qFormat/>
    <w:pPr>
      <w:spacing w:after="120"/>
      <w:jc w:val="both"/>
    </w:pPr>
    <w:rPr>
      <w:rFonts w:ascii="Verdana" w:hAnsi="Verdana"/>
      <w:sz w:val="20"/>
      <w:szCs w:val="22"/>
    </w:rPr>
  </w:style>
  <w:style w:type="paragraph" w:styleId="a7">
    <w:name w:val="Balloon Text"/>
    <w:basedOn w:val="a1"/>
    <w:link w:val="a8"/>
    <w:qFormat/>
    <w:rPr>
      <w:rFonts w:ascii="Tahoma" w:hAnsi="Tahoma" w:cs="Tahoma"/>
      <w:sz w:val="16"/>
      <w:szCs w:val="16"/>
    </w:rPr>
  </w:style>
  <w:style w:type="paragraph" w:styleId="52">
    <w:name w:val="List 5"/>
    <w:basedOn w:val="a2"/>
    <w:qFormat/>
    <w:pPr>
      <w:tabs>
        <w:tab w:val="left" w:pos="1701"/>
      </w:tabs>
      <w:spacing w:before="60" w:after="60"/>
      <w:ind w:left="1701" w:hanging="340"/>
    </w:pPr>
  </w:style>
  <w:style w:type="paragraph" w:styleId="a9">
    <w:name w:val="List Continue"/>
    <w:basedOn w:val="aa"/>
    <w:qFormat/>
    <w:pPr>
      <w:ind w:firstLine="0"/>
    </w:pPr>
  </w:style>
  <w:style w:type="paragraph" w:styleId="aa">
    <w:name w:val="List"/>
    <w:basedOn w:val="a2"/>
    <w:next w:val="a2"/>
    <w:link w:val="ab"/>
    <w:qFormat/>
    <w:pPr>
      <w:keepNext w:val="0"/>
      <w:tabs>
        <w:tab w:val="left" w:pos="340"/>
      </w:tabs>
      <w:spacing w:before="60" w:after="60"/>
      <w:ind w:left="340" w:hanging="340"/>
    </w:pPr>
  </w:style>
  <w:style w:type="paragraph" w:styleId="23">
    <w:name w:val="Body Text 2"/>
    <w:basedOn w:val="a1"/>
    <w:qFormat/>
    <w:pPr>
      <w:spacing w:after="120" w:line="480" w:lineRule="auto"/>
    </w:pPr>
  </w:style>
  <w:style w:type="paragraph" w:styleId="5">
    <w:name w:val="List Number 5"/>
    <w:basedOn w:val="52"/>
    <w:qFormat/>
    <w:pPr>
      <w:numPr>
        <w:numId w:val="1"/>
      </w:numPr>
    </w:pPr>
  </w:style>
  <w:style w:type="paragraph" w:styleId="ac">
    <w:name w:val="Closing"/>
    <w:basedOn w:val="a1"/>
    <w:qFormat/>
    <w:pPr>
      <w:ind w:left="4320"/>
    </w:pPr>
  </w:style>
  <w:style w:type="paragraph" w:styleId="ad">
    <w:name w:val="Normal Indent"/>
    <w:basedOn w:val="a1"/>
    <w:qFormat/>
    <w:pPr>
      <w:ind w:left="720"/>
    </w:pPr>
  </w:style>
  <w:style w:type="paragraph" w:styleId="24">
    <w:name w:val="envelope return"/>
    <w:basedOn w:val="a1"/>
    <w:qFormat/>
    <w:rPr>
      <w:rFonts w:ascii="Arial" w:hAnsi="Arial" w:cs="Arial"/>
      <w:sz w:val="20"/>
    </w:rPr>
  </w:style>
  <w:style w:type="paragraph" w:styleId="ae">
    <w:name w:val="Plain Text"/>
    <w:basedOn w:val="a1"/>
    <w:qFormat/>
    <w:rPr>
      <w:sz w:val="20"/>
    </w:rPr>
  </w:style>
  <w:style w:type="paragraph" w:styleId="32">
    <w:name w:val="Body Text Indent 3"/>
    <w:basedOn w:val="a1"/>
    <w:qFormat/>
    <w:pPr>
      <w:spacing w:after="120"/>
      <w:ind w:left="360"/>
    </w:pPr>
    <w:rPr>
      <w:sz w:val="16"/>
      <w:szCs w:val="16"/>
    </w:rPr>
  </w:style>
  <w:style w:type="paragraph" w:styleId="af">
    <w:name w:val="endnote text"/>
    <w:basedOn w:val="a1"/>
    <w:semiHidden/>
    <w:qFormat/>
    <w:rPr>
      <w:sz w:val="20"/>
    </w:rPr>
  </w:style>
  <w:style w:type="paragraph" w:styleId="af0">
    <w:name w:val="caption"/>
    <w:basedOn w:val="a2"/>
    <w:next w:val="a1"/>
    <w:qFormat/>
    <w:pPr>
      <w:framePr w:w="2268" w:hSpace="181" w:vSpace="181" w:wrap="around" w:vAnchor="text" w:hAnchor="page" w:x="1135" w:y="285" w:anchorLock="1"/>
    </w:pPr>
    <w:rPr>
      <w:i/>
    </w:rPr>
  </w:style>
  <w:style w:type="paragraph" w:styleId="af1">
    <w:name w:val="annotation text"/>
    <w:basedOn w:val="a1"/>
    <w:semiHidden/>
    <w:qFormat/>
    <w:rPr>
      <w:sz w:val="20"/>
    </w:rPr>
  </w:style>
  <w:style w:type="paragraph" w:styleId="11">
    <w:name w:val="index 1"/>
    <w:basedOn w:val="a1"/>
    <w:next w:val="a1"/>
    <w:semiHidden/>
    <w:qFormat/>
    <w:pPr>
      <w:keepNext w:val="0"/>
      <w:tabs>
        <w:tab w:val="right" w:pos="4176"/>
      </w:tabs>
      <w:ind w:left="198" w:hanging="198"/>
    </w:pPr>
    <w:rPr>
      <w:rFonts w:ascii="Verdana" w:hAnsi="Verdana"/>
      <w:sz w:val="20"/>
    </w:rPr>
  </w:style>
  <w:style w:type="paragraph" w:styleId="af2">
    <w:name w:val="annotation subject"/>
    <w:basedOn w:val="af1"/>
    <w:next w:val="af1"/>
    <w:semiHidden/>
    <w:qFormat/>
    <w:rPr>
      <w:b/>
      <w:bCs/>
    </w:rPr>
  </w:style>
  <w:style w:type="paragraph" w:styleId="af3">
    <w:name w:val="Document Map"/>
    <w:basedOn w:val="a1"/>
    <w:semiHidden/>
    <w:qFormat/>
    <w:pPr>
      <w:shd w:val="clear" w:color="auto" w:fill="000080"/>
    </w:pPr>
    <w:rPr>
      <w:rFonts w:ascii="Tahoma" w:hAnsi="Tahoma" w:cs="Tahoma"/>
      <w:sz w:val="20"/>
    </w:rPr>
  </w:style>
  <w:style w:type="paragraph" w:styleId="af4">
    <w:name w:val="footnote text"/>
    <w:basedOn w:val="a1"/>
    <w:semiHidden/>
    <w:qFormat/>
    <w:rPr>
      <w:sz w:val="20"/>
    </w:rPr>
  </w:style>
  <w:style w:type="paragraph" w:styleId="80">
    <w:name w:val="toc 8"/>
    <w:basedOn w:val="a1"/>
    <w:next w:val="a1"/>
    <w:uiPriority w:val="39"/>
    <w:qFormat/>
    <w:pPr>
      <w:keepNext w:val="0"/>
      <w:keepLines w:val="0"/>
      <w:ind w:left="1680"/>
    </w:pPr>
    <w:rPr>
      <w:rFonts w:ascii="Times New Roman" w:eastAsia="PMingLiU" w:hAnsi="Times New Roman"/>
      <w:sz w:val="24"/>
      <w:szCs w:val="24"/>
      <w:lang w:eastAsia="zh-TW"/>
    </w:rPr>
  </w:style>
  <w:style w:type="paragraph" w:styleId="25">
    <w:name w:val="index 2"/>
    <w:basedOn w:val="a1"/>
    <w:next w:val="a1"/>
    <w:semiHidden/>
    <w:qFormat/>
    <w:pPr>
      <w:tabs>
        <w:tab w:val="right" w:pos="4176"/>
      </w:tabs>
      <w:ind w:left="568" w:hanging="284"/>
    </w:pPr>
    <w:rPr>
      <w:rFonts w:ascii="Gill Sans MT" w:hAnsi="Gill Sans MT"/>
    </w:rPr>
  </w:style>
  <w:style w:type="paragraph" w:styleId="3">
    <w:name w:val="List Number 3"/>
    <w:basedOn w:val="33"/>
    <w:qFormat/>
    <w:pPr>
      <w:numPr>
        <w:numId w:val="2"/>
      </w:numPr>
    </w:pPr>
  </w:style>
  <w:style w:type="paragraph" w:styleId="33">
    <w:name w:val="List 3"/>
    <w:basedOn w:val="a2"/>
    <w:qFormat/>
    <w:pPr>
      <w:tabs>
        <w:tab w:val="left" w:pos="1021"/>
      </w:tabs>
      <w:spacing w:before="60" w:after="60"/>
      <w:ind w:left="1020" w:hanging="340"/>
    </w:pPr>
  </w:style>
  <w:style w:type="paragraph" w:styleId="HTML">
    <w:name w:val="HTML Address"/>
    <w:basedOn w:val="a1"/>
    <w:qFormat/>
    <w:rPr>
      <w:i/>
      <w:iCs/>
    </w:rPr>
  </w:style>
  <w:style w:type="paragraph" w:styleId="70">
    <w:name w:val="index 7"/>
    <w:basedOn w:val="a1"/>
    <w:next w:val="a1"/>
    <w:semiHidden/>
    <w:qFormat/>
    <w:pPr>
      <w:ind w:left="1540" w:hanging="220"/>
    </w:pPr>
  </w:style>
  <w:style w:type="paragraph" w:styleId="34">
    <w:name w:val="index 3"/>
    <w:basedOn w:val="20"/>
    <w:next w:val="a1"/>
    <w:semiHidden/>
    <w:qFormat/>
    <w:pPr>
      <w:numPr>
        <w:numId w:val="0"/>
      </w:numPr>
      <w:tabs>
        <w:tab w:val="right" w:leader="dot" w:pos="4176"/>
      </w:tabs>
    </w:pPr>
    <w:rPr>
      <w:rFonts w:ascii="Times New Roman" w:hAnsi="Times New Roman"/>
    </w:rPr>
  </w:style>
  <w:style w:type="paragraph" w:styleId="20">
    <w:name w:val="List Number 2"/>
    <w:basedOn w:val="26"/>
    <w:qFormat/>
    <w:pPr>
      <w:numPr>
        <w:numId w:val="3"/>
      </w:numPr>
    </w:pPr>
  </w:style>
  <w:style w:type="paragraph" w:styleId="26">
    <w:name w:val="List 2"/>
    <w:basedOn w:val="a2"/>
    <w:qFormat/>
    <w:pPr>
      <w:keepNext w:val="0"/>
      <w:tabs>
        <w:tab w:val="left" w:pos="680"/>
      </w:tabs>
      <w:spacing w:before="60" w:after="60"/>
      <w:ind w:left="680" w:hanging="340"/>
    </w:pPr>
  </w:style>
  <w:style w:type="paragraph" w:styleId="53">
    <w:name w:val="index 5"/>
    <w:basedOn w:val="a1"/>
    <w:next w:val="a1"/>
    <w:semiHidden/>
    <w:qFormat/>
    <w:pPr>
      <w:ind w:left="1100" w:hanging="220"/>
    </w:pPr>
  </w:style>
  <w:style w:type="paragraph" w:styleId="42">
    <w:name w:val="index 4"/>
    <w:basedOn w:val="a1"/>
    <w:next w:val="a1"/>
    <w:semiHidden/>
    <w:qFormat/>
    <w:pPr>
      <w:ind w:left="880" w:hanging="220"/>
    </w:pPr>
  </w:style>
  <w:style w:type="paragraph" w:styleId="af5">
    <w:name w:val="header"/>
    <w:basedOn w:val="a1"/>
    <w:qFormat/>
    <w:pPr>
      <w:keepNext w:val="0"/>
      <w:keepLines w:val="0"/>
      <w:framePr w:w="9072" w:wrap="around" w:vAnchor="text" w:hAnchor="page" w:x="1419" w:y="1"/>
      <w:pBdr>
        <w:bottom w:val="double" w:sz="4" w:space="3" w:color="A0BEDC"/>
      </w:pBdr>
      <w:tabs>
        <w:tab w:val="right" w:pos="9072"/>
      </w:tabs>
    </w:pPr>
    <w:rPr>
      <w:rFonts w:ascii="Franklin Gothic Book" w:hAnsi="Franklin Gothic Book"/>
      <w:color w:val="003366"/>
      <w:lang w:val="en-GB"/>
    </w:rPr>
  </w:style>
  <w:style w:type="paragraph" w:styleId="91">
    <w:name w:val="toc 9"/>
    <w:basedOn w:val="a1"/>
    <w:next w:val="a1"/>
    <w:uiPriority w:val="39"/>
    <w:qFormat/>
    <w:pPr>
      <w:keepNext w:val="0"/>
      <w:keepLines w:val="0"/>
      <w:ind w:left="1920"/>
    </w:pPr>
    <w:rPr>
      <w:rFonts w:ascii="Times New Roman" w:eastAsia="PMingLiU" w:hAnsi="Times New Roman"/>
      <w:sz w:val="24"/>
      <w:szCs w:val="24"/>
      <w:lang w:eastAsia="zh-TW"/>
    </w:rPr>
  </w:style>
  <w:style w:type="paragraph" w:styleId="71">
    <w:name w:val="toc 7"/>
    <w:basedOn w:val="a1"/>
    <w:next w:val="a1"/>
    <w:uiPriority w:val="39"/>
    <w:qFormat/>
    <w:pPr>
      <w:keepNext w:val="0"/>
      <w:keepLines w:val="0"/>
      <w:ind w:left="1440"/>
    </w:pPr>
    <w:rPr>
      <w:rFonts w:ascii="Times New Roman" w:eastAsia="PMingLiU" w:hAnsi="Times New Roman"/>
      <w:sz w:val="24"/>
      <w:szCs w:val="24"/>
      <w:lang w:eastAsia="zh-TW"/>
    </w:rPr>
  </w:style>
  <w:style w:type="paragraph" w:styleId="61">
    <w:name w:val="index 6"/>
    <w:basedOn w:val="a1"/>
    <w:next w:val="a1"/>
    <w:semiHidden/>
    <w:qFormat/>
    <w:pPr>
      <w:ind w:left="1320" w:hanging="220"/>
    </w:pPr>
  </w:style>
  <w:style w:type="paragraph" w:styleId="af6">
    <w:name w:val="envelope address"/>
    <w:basedOn w:val="a1"/>
    <w:qFormat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semiHidden/>
    <w:qFormat/>
    <w:pPr>
      <w:ind w:left="1760" w:hanging="220"/>
    </w:pPr>
  </w:style>
  <w:style w:type="paragraph" w:styleId="92">
    <w:name w:val="index 9"/>
    <w:basedOn w:val="a1"/>
    <w:next w:val="a1"/>
    <w:semiHidden/>
    <w:qFormat/>
    <w:pPr>
      <w:ind w:left="1980" w:hanging="220"/>
    </w:pPr>
  </w:style>
  <w:style w:type="paragraph" w:styleId="4">
    <w:name w:val="List Number 4"/>
    <w:basedOn w:val="43"/>
    <w:qFormat/>
    <w:pPr>
      <w:numPr>
        <w:numId w:val="4"/>
      </w:numPr>
    </w:pPr>
  </w:style>
  <w:style w:type="paragraph" w:styleId="43">
    <w:name w:val="List 4"/>
    <w:basedOn w:val="a2"/>
    <w:qFormat/>
    <w:pPr>
      <w:tabs>
        <w:tab w:val="left" w:pos="1361"/>
      </w:tabs>
      <w:spacing w:before="60" w:after="60"/>
      <w:ind w:left="1361" w:hanging="340"/>
    </w:pPr>
  </w:style>
  <w:style w:type="paragraph" w:styleId="af7">
    <w:name w:val="toa heading"/>
    <w:basedOn w:val="a1"/>
    <w:next w:val="a1"/>
    <w:semiHidden/>
    <w:qFormat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f8">
    <w:name w:val="index heading"/>
    <w:basedOn w:val="a1"/>
    <w:next w:val="11"/>
    <w:semiHidden/>
    <w:qFormat/>
    <w:pPr>
      <w:spacing w:before="120" w:after="120"/>
    </w:pPr>
    <w:rPr>
      <w:rFonts w:ascii="Arial" w:hAnsi="Arial"/>
      <w:b/>
      <w:color w:val="336699"/>
      <w:sz w:val="24"/>
    </w:rPr>
  </w:style>
  <w:style w:type="paragraph" w:styleId="12">
    <w:name w:val="toc 1"/>
    <w:basedOn w:val="TOCBase"/>
    <w:next w:val="a1"/>
    <w:uiPriority w:val="39"/>
    <w:qFormat/>
    <w:pPr>
      <w:keepNext/>
      <w:tabs>
        <w:tab w:val="right" w:leader="dot" w:pos="9072"/>
      </w:tabs>
      <w:spacing w:before="120" w:after="60"/>
    </w:pPr>
    <w:rPr>
      <w:b/>
      <w:caps/>
      <w:color w:val="336699"/>
      <w:sz w:val="22"/>
      <w:szCs w:val="24"/>
    </w:rPr>
  </w:style>
  <w:style w:type="paragraph" w:customStyle="1" w:styleId="TOCBase">
    <w:name w:val="TOC Base"/>
    <w:rPr>
      <w:rFonts w:ascii="Franklin Gothic Book" w:eastAsia="Times New Roman" w:hAnsi="Franklin Gothic Book"/>
      <w:lang w:val="en-AU" w:eastAsia="en-US"/>
    </w:rPr>
  </w:style>
  <w:style w:type="paragraph" w:styleId="af9">
    <w:name w:val="table of authorities"/>
    <w:basedOn w:val="a1"/>
    <w:next w:val="a1"/>
    <w:semiHidden/>
    <w:qFormat/>
    <w:pPr>
      <w:ind w:left="220" w:hanging="220"/>
    </w:pPr>
  </w:style>
  <w:style w:type="paragraph" w:styleId="afa">
    <w:name w:val="macro"/>
    <w:semiHidden/>
    <w:qFormat/>
    <w:pPr>
      <w:keepNext/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val="en-US" w:eastAsia="en-US"/>
    </w:rPr>
  </w:style>
  <w:style w:type="paragraph" w:styleId="62">
    <w:name w:val="toc 6"/>
    <w:basedOn w:val="a1"/>
    <w:next w:val="a1"/>
    <w:uiPriority w:val="39"/>
    <w:qFormat/>
    <w:pPr>
      <w:keepNext w:val="0"/>
      <w:keepLines w:val="0"/>
      <w:ind w:left="1200"/>
    </w:pPr>
    <w:rPr>
      <w:rFonts w:ascii="Times New Roman" w:eastAsia="PMingLiU" w:hAnsi="Times New Roman"/>
      <w:sz w:val="24"/>
      <w:szCs w:val="24"/>
      <w:lang w:eastAsia="zh-TW"/>
    </w:rPr>
  </w:style>
  <w:style w:type="paragraph" w:styleId="afb">
    <w:name w:val="table of figures"/>
    <w:basedOn w:val="a1"/>
    <w:next w:val="a1"/>
    <w:semiHidden/>
    <w:qFormat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35">
    <w:name w:val="toc 3"/>
    <w:basedOn w:val="TOCBase"/>
    <w:next w:val="a1"/>
    <w:uiPriority w:val="39"/>
    <w:qFormat/>
    <w:pPr>
      <w:tabs>
        <w:tab w:val="right" w:leader="dot" w:pos="9072"/>
      </w:tabs>
      <w:ind w:left="567"/>
    </w:pPr>
    <w:rPr>
      <w:sz w:val="22"/>
      <w:szCs w:val="22"/>
    </w:rPr>
  </w:style>
  <w:style w:type="paragraph" w:styleId="27">
    <w:name w:val="toc 2"/>
    <w:basedOn w:val="TOCBase"/>
    <w:next w:val="a1"/>
    <w:uiPriority w:val="39"/>
    <w:qFormat/>
    <w:pPr>
      <w:tabs>
        <w:tab w:val="right" w:leader="dot" w:pos="9072"/>
      </w:tabs>
      <w:spacing w:before="40" w:after="40"/>
      <w:ind w:left="284"/>
    </w:pPr>
    <w:rPr>
      <w:sz w:val="22"/>
    </w:rPr>
  </w:style>
  <w:style w:type="paragraph" w:styleId="44">
    <w:name w:val="toc 4"/>
    <w:basedOn w:val="TOCBase"/>
    <w:next w:val="a1"/>
    <w:uiPriority w:val="39"/>
    <w:qFormat/>
    <w:pPr>
      <w:tabs>
        <w:tab w:val="right" w:leader="dot" w:pos="9071"/>
      </w:tabs>
      <w:ind w:left="1701"/>
    </w:pPr>
  </w:style>
  <w:style w:type="paragraph" w:styleId="54">
    <w:name w:val="toc 5"/>
    <w:basedOn w:val="a1"/>
    <w:next w:val="a1"/>
    <w:uiPriority w:val="39"/>
    <w:qFormat/>
    <w:pPr>
      <w:keepNext w:val="0"/>
      <w:keepLines w:val="0"/>
      <w:ind w:left="960"/>
    </w:pPr>
    <w:rPr>
      <w:rFonts w:ascii="Times New Roman" w:eastAsia="PMingLiU" w:hAnsi="Times New Roman"/>
      <w:sz w:val="24"/>
      <w:szCs w:val="24"/>
      <w:lang w:eastAsia="zh-TW"/>
    </w:rPr>
  </w:style>
  <w:style w:type="paragraph" w:styleId="afc">
    <w:name w:val="Note Heading"/>
    <w:basedOn w:val="a1"/>
    <w:next w:val="a1"/>
    <w:qFormat/>
  </w:style>
  <w:style w:type="paragraph" w:styleId="afd">
    <w:name w:val="Date"/>
    <w:basedOn w:val="a1"/>
    <w:next w:val="a1"/>
    <w:link w:val="afe"/>
    <w:qFormat/>
    <w:pPr>
      <w:jc w:val="right"/>
    </w:pPr>
  </w:style>
  <w:style w:type="paragraph" w:styleId="50">
    <w:name w:val="List Bullet 5"/>
    <w:basedOn w:val="52"/>
    <w:qFormat/>
    <w:pPr>
      <w:numPr>
        <w:numId w:val="5"/>
      </w:numPr>
    </w:pPr>
  </w:style>
  <w:style w:type="paragraph" w:styleId="aff">
    <w:name w:val="Body Text First Indent"/>
    <w:basedOn w:val="a2"/>
    <w:qFormat/>
    <w:pPr>
      <w:ind w:firstLine="210"/>
      <w:jc w:val="left"/>
    </w:pPr>
    <w:rPr>
      <w:rFonts w:ascii="Courier New" w:hAnsi="Courier New"/>
      <w:sz w:val="22"/>
      <w:szCs w:val="20"/>
    </w:rPr>
  </w:style>
  <w:style w:type="paragraph" w:styleId="28">
    <w:name w:val="Body Text First Indent 2"/>
    <w:basedOn w:val="aff0"/>
    <w:qFormat/>
    <w:pPr>
      <w:ind w:firstLine="210"/>
    </w:pPr>
  </w:style>
  <w:style w:type="paragraph" w:styleId="aff0">
    <w:name w:val="Body Text Indent"/>
    <w:basedOn w:val="a1"/>
    <w:qFormat/>
    <w:pPr>
      <w:spacing w:after="120"/>
      <w:ind w:left="360"/>
    </w:pPr>
  </w:style>
  <w:style w:type="paragraph" w:styleId="40">
    <w:name w:val="List Bullet 4"/>
    <w:basedOn w:val="43"/>
    <w:qFormat/>
    <w:pPr>
      <w:numPr>
        <w:numId w:val="6"/>
      </w:numPr>
    </w:pPr>
  </w:style>
  <w:style w:type="paragraph" w:styleId="a">
    <w:name w:val="List Bullet"/>
    <w:basedOn w:val="aa"/>
    <w:link w:val="aff1"/>
    <w:qFormat/>
    <w:pPr>
      <w:keepNext/>
      <w:numPr>
        <w:numId w:val="7"/>
      </w:numPr>
      <w:spacing w:before="40" w:after="40"/>
    </w:pPr>
  </w:style>
  <w:style w:type="paragraph" w:styleId="2">
    <w:name w:val="List Bullet 2"/>
    <w:basedOn w:val="26"/>
    <w:qFormat/>
    <w:pPr>
      <w:numPr>
        <w:numId w:val="8"/>
      </w:numPr>
    </w:pPr>
  </w:style>
  <w:style w:type="paragraph" w:styleId="30">
    <w:name w:val="List Bullet 3"/>
    <w:basedOn w:val="33"/>
    <w:qFormat/>
    <w:pPr>
      <w:numPr>
        <w:numId w:val="9"/>
      </w:numPr>
    </w:pPr>
  </w:style>
  <w:style w:type="paragraph" w:styleId="aff2">
    <w:name w:val="Title"/>
    <w:basedOn w:val="HeadingBase"/>
    <w:qFormat/>
    <w:pPr>
      <w:pBdr>
        <w:top w:val="single" w:sz="24" w:space="12" w:color="336699"/>
        <w:left w:val="single" w:sz="24" w:space="4" w:color="336699"/>
      </w:pBdr>
      <w:spacing w:before="360" w:after="360"/>
      <w:jc w:val="center"/>
    </w:pPr>
    <w:rPr>
      <w:sz w:val="72"/>
      <w:szCs w:val="72"/>
      <w:lang w:val="en-US"/>
    </w:rPr>
  </w:style>
  <w:style w:type="paragraph" w:styleId="aff3">
    <w:name w:val="footer"/>
    <w:basedOn w:val="a1"/>
    <w:link w:val="aff4"/>
    <w:uiPriority w:val="99"/>
    <w:qFormat/>
    <w:pPr>
      <w:tabs>
        <w:tab w:val="right" w:pos="9072"/>
      </w:tabs>
      <w:spacing w:before="240"/>
    </w:pPr>
    <w:rPr>
      <w:rFonts w:ascii="Franklin Gothic Book" w:hAnsi="Franklin Gothic Book"/>
      <w:sz w:val="20"/>
      <w:szCs w:val="22"/>
    </w:rPr>
  </w:style>
  <w:style w:type="paragraph" w:styleId="a0">
    <w:name w:val="List Number"/>
    <w:basedOn w:val="aa"/>
    <w:qFormat/>
    <w:pPr>
      <w:numPr>
        <w:numId w:val="10"/>
      </w:numPr>
    </w:pPr>
  </w:style>
  <w:style w:type="paragraph" w:styleId="aff5">
    <w:name w:val="Normal (Web)"/>
    <w:basedOn w:val="a1"/>
    <w:qFormat/>
    <w:pPr>
      <w:keepNext w:val="0"/>
      <w:keepLines w:val="0"/>
      <w:spacing w:before="100" w:beforeAutospacing="1" w:after="100" w:afterAutospacing="1"/>
    </w:pPr>
    <w:rPr>
      <w:rFonts w:ascii="Times New Roman" w:eastAsia="PMingLiU" w:hAnsi="Times New Roman"/>
      <w:sz w:val="24"/>
      <w:szCs w:val="24"/>
      <w:lang w:eastAsia="zh-TW"/>
    </w:rPr>
  </w:style>
  <w:style w:type="paragraph" w:styleId="36">
    <w:name w:val="Body Text 3"/>
    <w:basedOn w:val="a1"/>
    <w:qFormat/>
    <w:pPr>
      <w:spacing w:after="120"/>
    </w:pPr>
    <w:rPr>
      <w:sz w:val="16"/>
      <w:szCs w:val="16"/>
    </w:rPr>
  </w:style>
  <w:style w:type="paragraph" w:styleId="29">
    <w:name w:val="Body Text Indent 2"/>
    <w:basedOn w:val="a1"/>
    <w:qFormat/>
    <w:pPr>
      <w:spacing w:after="120" w:line="480" w:lineRule="auto"/>
      <w:ind w:left="360"/>
    </w:pPr>
  </w:style>
  <w:style w:type="paragraph" w:styleId="aff6">
    <w:name w:val="Subtitle"/>
    <w:basedOn w:val="a1"/>
    <w:qFormat/>
    <w:pPr>
      <w:tabs>
        <w:tab w:val="left" w:pos="7230"/>
      </w:tabs>
      <w:spacing w:before="120" w:after="1200"/>
      <w:jc w:val="center"/>
    </w:pPr>
    <w:rPr>
      <w:rFonts w:ascii="Franklin Gothic Book" w:hAnsi="Franklin Gothic Book"/>
      <w:color w:val="003366"/>
      <w:sz w:val="28"/>
    </w:rPr>
  </w:style>
  <w:style w:type="paragraph" w:styleId="aff7">
    <w:name w:val="Signature"/>
    <w:basedOn w:val="a1"/>
    <w:qFormat/>
    <w:pPr>
      <w:ind w:left="4320"/>
    </w:pPr>
  </w:style>
  <w:style w:type="paragraph" w:styleId="aff8">
    <w:name w:val="Salutation"/>
    <w:basedOn w:val="a1"/>
    <w:next w:val="a1"/>
    <w:qFormat/>
  </w:style>
  <w:style w:type="paragraph" w:styleId="2a">
    <w:name w:val="List Continue 2"/>
    <w:basedOn w:val="26"/>
    <w:qFormat/>
    <w:pPr>
      <w:ind w:firstLine="0"/>
    </w:pPr>
  </w:style>
  <w:style w:type="paragraph" w:styleId="37">
    <w:name w:val="List Continue 3"/>
    <w:basedOn w:val="33"/>
    <w:qFormat/>
    <w:pPr>
      <w:ind w:left="1021" w:firstLine="0"/>
    </w:pPr>
  </w:style>
  <w:style w:type="paragraph" w:styleId="45">
    <w:name w:val="List Continue 4"/>
    <w:basedOn w:val="43"/>
    <w:qFormat/>
    <w:pPr>
      <w:ind w:firstLine="0"/>
    </w:pPr>
  </w:style>
  <w:style w:type="paragraph" w:styleId="55">
    <w:name w:val="List Continue 5"/>
    <w:basedOn w:val="52"/>
    <w:qFormat/>
    <w:pPr>
      <w:ind w:firstLine="0"/>
    </w:pPr>
  </w:style>
  <w:style w:type="paragraph" w:styleId="HTML0">
    <w:name w:val="HTML Preformatted"/>
    <w:basedOn w:val="a1"/>
    <w:link w:val="HTML1"/>
    <w:uiPriority w:val="99"/>
    <w:qFormat/>
    <w:rPr>
      <w:rFonts w:cs="Courier New"/>
      <w:sz w:val="20"/>
    </w:rPr>
  </w:style>
  <w:style w:type="paragraph" w:styleId="aff9">
    <w:name w:val="Block Text"/>
    <w:basedOn w:val="a1"/>
    <w:qFormat/>
    <w:pPr>
      <w:spacing w:after="120"/>
      <w:ind w:left="1440" w:right="1440"/>
    </w:pPr>
  </w:style>
  <w:style w:type="paragraph" w:styleId="affa">
    <w:name w:val="Message Header"/>
    <w:basedOn w:val="a1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b">
    <w:name w:val="E-mail Signature"/>
    <w:basedOn w:val="a1"/>
    <w:qFormat/>
  </w:style>
  <w:style w:type="character" w:styleId="affc">
    <w:name w:val="FollowedHyperlink"/>
    <w:qFormat/>
    <w:rPr>
      <w:color w:val="800080"/>
      <w:u w:val="single"/>
    </w:rPr>
  </w:style>
  <w:style w:type="character" w:styleId="affd">
    <w:name w:val="Emphasis"/>
    <w:uiPriority w:val="20"/>
    <w:qFormat/>
    <w:rPr>
      <w:i/>
    </w:rPr>
  </w:style>
  <w:style w:type="character" w:styleId="affe">
    <w:name w:val="Hyperlink"/>
    <w:uiPriority w:val="99"/>
    <w:qFormat/>
    <w:rPr>
      <w:color w:val="0000FF"/>
      <w:u w:val="single"/>
    </w:rPr>
  </w:style>
  <w:style w:type="character" w:styleId="afff">
    <w:name w:val="page number"/>
    <w:basedOn w:val="a3"/>
    <w:qFormat/>
  </w:style>
  <w:style w:type="character" w:styleId="afff0">
    <w:name w:val="Strong"/>
    <w:qFormat/>
    <w:rPr>
      <w:b/>
      <w:bCs/>
    </w:rPr>
  </w:style>
  <w:style w:type="table" w:styleId="afff1">
    <w:name w:val="Table Grid"/>
    <w:basedOn w:val="a4"/>
    <w:qFormat/>
    <w:pPr>
      <w:keepNext/>
      <w:keepLine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">
    <w:name w:val="Note"/>
    <w:basedOn w:val="a2"/>
    <w:link w:val="NoteChar"/>
    <w:pPr>
      <w:pBdr>
        <w:top w:val="double" w:sz="4" w:space="4" w:color="A0BEDC"/>
        <w:bottom w:val="double" w:sz="4" w:space="4" w:color="A0BEDC"/>
      </w:pBdr>
      <w:tabs>
        <w:tab w:val="left" w:pos="680"/>
      </w:tabs>
    </w:pPr>
  </w:style>
  <w:style w:type="character" w:customStyle="1" w:styleId="SpecialBold">
    <w:name w:val="Special Bold"/>
    <w:rPr>
      <w:b/>
      <w:spacing w:val="0"/>
    </w:rPr>
  </w:style>
  <w:style w:type="paragraph" w:customStyle="1" w:styleId="SuperTitle">
    <w:name w:val="SuperTitle"/>
    <w:basedOn w:val="aff2"/>
    <w:qFormat/>
    <w:pPr>
      <w:pBdr>
        <w:top w:val="none" w:sz="0" w:space="0" w:color="auto"/>
        <w:left w:val="none" w:sz="0" w:space="0" w:color="auto"/>
      </w:pBdr>
      <w:spacing w:before="2400"/>
    </w:pPr>
    <w:rPr>
      <w:b w:val="0"/>
      <w:sz w:val="28"/>
    </w:rPr>
  </w:style>
  <w:style w:type="paragraph" w:customStyle="1" w:styleId="TOCTitle">
    <w:name w:val="TOCTitle"/>
    <w:basedOn w:val="1"/>
    <w:pPr>
      <w:framePr w:w="0" w:vSpace="0" w:wrap="around" w:vAnchor="margin" w:hAnchor="text" w:xAlign="left" w:yAlign="inline"/>
      <w:spacing w:after="240"/>
      <w:outlineLvl w:val="9"/>
    </w:pPr>
    <w:rPr>
      <w:sz w:val="36"/>
    </w:rPr>
  </w:style>
  <w:style w:type="paragraph" w:customStyle="1" w:styleId="Version">
    <w:name w:val="Version"/>
    <w:basedOn w:val="aff2"/>
    <w:pPr>
      <w:pBdr>
        <w:top w:val="none" w:sz="0" w:space="0" w:color="auto"/>
        <w:left w:val="none" w:sz="0" w:space="0" w:color="auto"/>
      </w:pBdr>
      <w:spacing w:before="1800" w:after="240"/>
      <w:jc w:val="right"/>
    </w:pPr>
    <w:rPr>
      <w:b w:val="0"/>
      <w:caps w:val="0"/>
      <w:color w:val="336699"/>
      <w:sz w:val="28"/>
    </w:rPr>
  </w:style>
  <w:style w:type="paragraph" w:customStyle="1" w:styleId="Byline">
    <w:name w:val="Byline"/>
    <w:basedOn w:val="aff2"/>
    <w:qFormat/>
    <w:pPr>
      <w:pBdr>
        <w:top w:val="none" w:sz="0" w:space="0" w:color="auto"/>
        <w:left w:val="none" w:sz="0" w:space="0" w:color="auto"/>
      </w:pBdr>
      <w:spacing w:after="240"/>
      <w:jc w:val="right"/>
    </w:pPr>
    <w:rPr>
      <w:caps w:val="0"/>
      <w:sz w:val="24"/>
      <w:szCs w:val="28"/>
    </w:rPr>
  </w:style>
  <w:style w:type="paragraph" w:customStyle="1" w:styleId="MiniTOCTitle">
    <w:name w:val="MiniTOCTitle"/>
    <w:basedOn w:val="41"/>
    <w:qFormat/>
    <w:pPr>
      <w:numPr>
        <w:numId w:val="11"/>
      </w:numPr>
      <w:pBdr>
        <w:top w:val="none" w:sz="0" w:space="0" w:color="auto"/>
        <w:left w:val="none" w:sz="0" w:space="0" w:color="auto"/>
        <w:bottom w:val="single" w:sz="12" w:space="1" w:color="A0BEDC"/>
      </w:pBdr>
      <w:tabs>
        <w:tab w:val="clear" w:pos="360"/>
      </w:tabs>
      <w:spacing w:before="240"/>
      <w:ind w:left="0" w:firstLine="0"/>
      <w:outlineLvl w:val="9"/>
    </w:pPr>
    <w:rPr>
      <w:sz w:val="24"/>
    </w:rPr>
  </w:style>
  <w:style w:type="paragraph" w:customStyle="1" w:styleId="SuperHeading">
    <w:name w:val="SuperHeading"/>
    <w:basedOn w:val="a1"/>
    <w:qFormat/>
    <w:pPr>
      <w:framePr w:w="9299" w:hSpace="181" w:vSpace="181" w:wrap="notBeside" w:vAnchor="text" w:hAnchor="page" w:x="1419" w:y="1" w:anchorLock="1"/>
      <w:spacing w:after="120"/>
      <w:jc w:val="right"/>
    </w:pPr>
    <w:rPr>
      <w:rFonts w:ascii="Franklin Gothic Book" w:hAnsi="Franklin Gothic Book"/>
      <w:b/>
      <w:color w:val="336699"/>
      <w:sz w:val="48"/>
    </w:rPr>
  </w:style>
  <w:style w:type="paragraph" w:customStyle="1" w:styleId="MiniTOCItem">
    <w:name w:val="MiniTOCItem"/>
    <w:basedOn w:val="a"/>
    <w:qFormat/>
    <w:pPr>
      <w:numPr>
        <w:numId w:val="0"/>
      </w:numPr>
      <w:tabs>
        <w:tab w:val="right" w:leader="dot" w:pos="6521"/>
      </w:tabs>
      <w:spacing w:before="0" w:after="0"/>
    </w:pPr>
  </w:style>
  <w:style w:type="character" w:customStyle="1" w:styleId="WingdingSymbols">
    <w:name w:val="Wingding Symbols"/>
    <w:qFormat/>
    <w:rPr>
      <w:rFonts w:ascii="Wingdings" w:hAnsi="Wingdings"/>
    </w:rPr>
  </w:style>
  <w:style w:type="paragraph" w:customStyle="1" w:styleId="TableHeading">
    <w:name w:val="Table Heading"/>
    <w:basedOn w:val="HeadingBase"/>
    <w:qFormat/>
    <w:pPr>
      <w:keepLines/>
      <w:pBdr>
        <w:bottom w:val="single" w:sz="6" w:space="1" w:color="918585"/>
      </w:pBdr>
      <w:spacing w:before="240"/>
      <w:jc w:val="both"/>
    </w:pPr>
    <w:rPr>
      <w:caps w:val="0"/>
      <w:szCs w:val="24"/>
      <w:lang w:val="ru-RU"/>
    </w:rPr>
  </w:style>
  <w:style w:type="paragraph" w:customStyle="1" w:styleId="BodyTextRight">
    <w:name w:val="Body Text Right"/>
    <w:basedOn w:val="a2"/>
    <w:qFormat/>
    <w:pPr>
      <w:spacing w:after="0"/>
      <w:jc w:val="right"/>
    </w:pPr>
  </w:style>
  <w:style w:type="paragraph" w:customStyle="1" w:styleId="AllowPageBreak">
    <w:name w:val="AllowPageBreak"/>
    <w:qFormat/>
    <w:pPr>
      <w:widowControl w:val="0"/>
    </w:pPr>
    <w:rPr>
      <w:rFonts w:eastAsia="Times New Roman"/>
      <w:sz w:val="2"/>
      <w:lang w:val="en-AU" w:eastAsia="en-US"/>
    </w:rPr>
  </w:style>
  <w:style w:type="paragraph" w:customStyle="1" w:styleId="TableBodyText">
    <w:name w:val="Table Body Text"/>
    <w:basedOn w:val="a2"/>
    <w:link w:val="TableBodyTextChar"/>
    <w:qFormat/>
    <w:pPr>
      <w:spacing w:before="60" w:after="60"/>
    </w:pPr>
    <w:rPr>
      <w:sz w:val="18"/>
    </w:rPr>
  </w:style>
  <w:style w:type="paragraph" w:customStyle="1" w:styleId="TableListBullet">
    <w:name w:val="Table List Bullet"/>
    <w:basedOn w:val="a"/>
    <w:qFormat/>
    <w:pPr>
      <w:numPr>
        <w:numId w:val="12"/>
      </w:numPr>
      <w:tabs>
        <w:tab w:val="clear" w:pos="340"/>
      </w:tabs>
      <w:spacing w:before="120"/>
      <w:ind w:left="302" w:hanging="284"/>
    </w:pPr>
    <w:rPr>
      <w:rFonts w:eastAsiaTheme="minorEastAsia"/>
      <w:sz w:val="16"/>
      <w:szCs w:val="16"/>
      <w:lang w:eastAsia="zh-TW"/>
    </w:rPr>
  </w:style>
  <w:style w:type="character" w:customStyle="1" w:styleId="Symbols">
    <w:name w:val="Symbols"/>
    <w:qFormat/>
    <w:rPr>
      <w:rFonts w:ascii="Symbol" w:hAnsi="Symbol"/>
    </w:rPr>
  </w:style>
  <w:style w:type="paragraph" w:customStyle="1" w:styleId="Figures">
    <w:name w:val="Figures"/>
    <w:basedOn w:val="a2"/>
    <w:next w:val="a1"/>
    <w:qFormat/>
    <w:pPr>
      <w:tabs>
        <w:tab w:val="left" w:pos="3600"/>
        <w:tab w:val="left" w:pos="3958"/>
      </w:tabs>
    </w:pPr>
  </w:style>
  <w:style w:type="paragraph" w:customStyle="1" w:styleId="Chapter">
    <w:name w:val="Chapter"/>
    <w:basedOn w:val="a1"/>
    <w:qFormat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31"/>
    <w:qFormat/>
    <w:pPr>
      <w:spacing w:after="240"/>
      <w:outlineLvl w:val="9"/>
    </w:pPr>
  </w:style>
  <w:style w:type="paragraph" w:customStyle="1" w:styleId="Drawings">
    <w:name w:val="Drawings"/>
    <w:basedOn w:val="Figures"/>
    <w:qFormat/>
    <w:pPr>
      <w:keepNext w:val="0"/>
      <w:tabs>
        <w:tab w:val="clear" w:pos="3600"/>
        <w:tab w:val="clear" w:pos="3958"/>
      </w:tabs>
      <w:jc w:val="right"/>
    </w:pPr>
  </w:style>
  <w:style w:type="paragraph" w:customStyle="1" w:styleId="TOFTitle">
    <w:name w:val="TOFTitle"/>
    <w:basedOn w:val="TOCTitle"/>
    <w:qFormat/>
    <w:pPr>
      <w:framePr w:wrap="around"/>
    </w:pPr>
  </w:style>
  <w:style w:type="character" w:customStyle="1" w:styleId="HotSpot">
    <w:name w:val="HotSpot"/>
    <w:qFormat/>
    <w:rPr>
      <w:b/>
      <w:i/>
      <w:color w:val="auto"/>
      <w:u w:val="none"/>
    </w:rPr>
  </w:style>
  <w:style w:type="paragraph" w:customStyle="1" w:styleId="MarginNote">
    <w:name w:val="Margin Note"/>
    <w:basedOn w:val="a2"/>
    <w:qFormat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i/>
    </w:rPr>
  </w:style>
  <w:style w:type="paragraph" w:customStyle="1" w:styleId="GlossaryHeading">
    <w:name w:val="Glossary Heading"/>
    <w:basedOn w:val="HeadingBase"/>
    <w:qFormat/>
    <w:rPr>
      <w:sz w:val="32"/>
    </w:rPr>
  </w:style>
  <w:style w:type="paragraph" w:customStyle="1" w:styleId="HeadingProcedure">
    <w:name w:val="Heading Procedure"/>
    <w:basedOn w:val="HeadingBase"/>
    <w:next w:val="a1"/>
    <w:qFormat/>
    <w:pPr>
      <w:numPr>
        <w:numId w:val="13"/>
      </w:numPr>
      <w:tabs>
        <w:tab w:val="left" w:pos="0"/>
      </w:tabs>
      <w:spacing w:before="120" w:after="60"/>
    </w:pPr>
    <w:rPr>
      <w:i/>
      <w:caps w:val="0"/>
      <w:sz w:val="22"/>
    </w:rPr>
  </w:style>
  <w:style w:type="paragraph" w:customStyle="1" w:styleId="ListNote">
    <w:name w:val="List Note"/>
    <w:basedOn w:val="aa"/>
    <w:qFormat/>
    <w:pPr>
      <w:pBdr>
        <w:top w:val="double" w:sz="4" w:space="2" w:color="A0BEDC"/>
        <w:bottom w:val="double" w:sz="4" w:space="2" w:color="A0BEDC"/>
      </w:pBdr>
      <w:tabs>
        <w:tab w:val="left" w:pos="1021"/>
      </w:tabs>
      <w:ind w:firstLine="0"/>
    </w:pPr>
  </w:style>
  <w:style w:type="paragraph" w:customStyle="1" w:styleId="Warning">
    <w:name w:val="Warning"/>
    <w:basedOn w:val="a2"/>
    <w:qFormat/>
    <w:pPr>
      <w:shd w:val="clear" w:color="auto" w:fill="96BEDC"/>
      <w:tabs>
        <w:tab w:val="left" w:pos="992"/>
      </w:tabs>
      <w:ind w:left="119" w:right="119"/>
    </w:pPr>
    <w:rPr>
      <w:rFonts w:ascii="Arial" w:hAnsi="Arial"/>
    </w:rPr>
  </w:style>
  <w:style w:type="paragraph" w:customStyle="1" w:styleId="MarginIcons">
    <w:name w:val="Margin Icons"/>
    <w:basedOn w:val="a2"/>
    <w:qFormat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qFormat/>
    <w:rPr>
      <w:rFonts w:ascii="Courier New" w:hAnsi="Courier New"/>
    </w:rPr>
  </w:style>
  <w:style w:type="paragraph" w:customStyle="1" w:styleId="NoteBullet">
    <w:name w:val="Note Bullet"/>
    <w:basedOn w:val="Note"/>
    <w:qFormat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qFormat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qFormat/>
    <w:pPr>
      <w:spacing w:before="240" w:after="60"/>
    </w:pPr>
    <w:rPr>
      <w:caps w:val="0"/>
      <w:sz w:val="22"/>
    </w:rPr>
  </w:style>
  <w:style w:type="paragraph" w:customStyle="1" w:styleId="SideHeading">
    <w:name w:val="Side Heading"/>
    <w:basedOn w:val="HeadingBase"/>
    <w:qFormat/>
    <w:pPr>
      <w:framePr w:w="2268" w:h="567" w:hSpace="181" w:vSpace="181" w:wrap="around" w:vAnchor="text" w:hAnchor="page" w:x="1419" w:y="370" w:anchorLock="1"/>
    </w:pPr>
    <w:rPr>
      <w:sz w:val="22"/>
    </w:rPr>
  </w:style>
  <w:style w:type="character" w:customStyle="1" w:styleId="MenuOption">
    <w:name w:val="Menu Option"/>
    <w:qFormat/>
    <w:rPr>
      <w:b/>
      <w:smallCaps/>
    </w:rPr>
  </w:style>
  <w:style w:type="paragraph" w:customStyle="1" w:styleId="TableListNumber">
    <w:name w:val="Table List Number"/>
    <w:basedOn w:val="a0"/>
    <w:qFormat/>
    <w:pPr>
      <w:numPr>
        <w:numId w:val="0"/>
      </w:numPr>
    </w:pPr>
  </w:style>
  <w:style w:type="paragraph" w:customStyle="1" w:styleId="ListAlpha">
    <w:name w:val="List Alpha"/>
    <w:basedOn w:val="aa"/>
    <w:qFormat/>
    <w:pPr>
      <w:numPr>
        <w:numId w:val="14"/>
      </w:numPr>
    </w:pPr>
  </w:style>
  <w:style w:type="paragraph" w:customStyle="1" w:styleId="ListAlpha2">
    <w:name w:val="List Alpha 2"/>
    <w:basedOn w:val="26"/>
    <w:qFormat/>
    <w:pPr>
      <w:numPr>
        <w:numId w:val="15"/>
      </w:numPr>
    </w:pPr>
  </w:style>
  <w:style w:type="character" w:customStyle="1" w:styleId="Subscript">
    <w:name w:val="Subscript"/>
    <w:qFormat/>
    <w:rPr>
      <w:sz w:val="16"/>
      <w:vertAlign w:val="subscript"/>
    </w:rPr>
  </w:style>
  <w:style w:type="character" w:customStyle="1" w:styleId="Superscript">
    <w:name w:val="Superscript"/>
    <w:qFormat/>
    <w:rPr>
      <w:sz w:val="16"/>
      <w:vertAlign w:val="superscript"/>
    </w:rPr>
  </w:style>
  <w:style w:type="character" w:customStyle="1" w:styleId="MenuOptions">
    <w:name w:val="Menu Options"/>
    <w:qFormat/>
    <w:rPr>
      <w:rFonts w:ascii="Arial Narrow" w:hAnsi="Arial Narrow"/>
      <w:smallCaps/>
    </w:rPr>
  </w:style>
  <w:style w:type="character" w:customStyle="1" w:styleId="Buttons">
    <w:name w:val="Buttons"/>
    <w:qFormat/>
    <w:rPr>
      <w:b/>
    </w:rPr>
  </w:style>
  <w:style w:type="character" w:customStyle="1" w:styleId="Underlined">
    <w:name w:val="Underlined"/>
    <w:qFormat/>
    <w:rPr>
      <w:u w:val="single"/>
    </w:rPr>
  </w:style>
  <w:style w:type="paragraph" w:customStyle="1" w:styleId="TableBodyTextRight">
    <w:name w:val="Table Body Text Right"/>
    <w:basedOn w:val="TableBodyText"/>
    <w:qFormat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BodySmallRight">
    <w:name w:val="Body Small Right"/>
    <w:basedOn w:val="BodyTextRight"/>
    <w:qFormat/>
    <w:rPr>
      <w:sz w:val="18"/>
      <w:szCs w:val="18"/>
    </w:rPr>
  </w:style>
  <w:style w:type="paragraph" w:customStyle="1" w:styleId="MarginEdition">
    <w:name w:val="Margin Edition"/>
    <w:basedOn w:val="MarginNote"/>
    <w:qFormat/>
    <w:pPr>
      <w:spacing w:before="0" w:after="0"/>
    </w:pPr>
    <w:rPr>
      <w:rFonts w:ascii="Arial Black" w:hAnsi="Arial Black"/>
      <w:color w:val="999999"/>
    </w:rPr>
  </w:style>
  <w:style w:type="paragraph" w:customStyle="1" w:styleId="Spacer">
    <w:name w:val="Spacer"/>
    <w:basedOn w:val="a1"/>
    <w:qFormat/>
    <w:rPr>
      <w:sz w:val="2"/>
      <w:szCs w:val="2"/>
    </w:rPr>
  </w:style>
  <w:style w:type="character" w:customStyle="1" w:styleId="Small">
    <w:name w:val="Small"/>
    <w:qFormat/>
    <w:rPr>
      <w:sz w:val="16"/>
    </w:rPr>
  </w:style>
  <w:style w:type="paragraph" w:customStyle="1" w:styleId="WideTable">
    <w:name w:val="Wide Table"/>
    <w:basedOn w:val="a1"/>
    <w:qFormat/>
    <w:pPr>
      <w:ind w:left="-1418"/>
    </w:pPr>
    <w:rPr>
      <w:sz w:val="2"/>
      <w:szCs w:val="2"/>
    </w:rPr>
  </w:style>
  <w:style w:type="paragraph" w:customStyle="1" w:styleId="13">
    <w:name w:val="引文1"/>
    <w:basedOn w:val="1"/>
    <w:qFormat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paragraph" w:customStyle="1" w:styleId="ForcePageBreak">
    <w:name w:val="ForcePageBreak"/>
    <w:basedOn w:val="AllowPageBreak"/>
    <w:qFormat/>
    <w:pPr>
      <w:pageBreakBefore/>
    </w:pPr>
  </w:style>
  <w:style w:type="character" w:customStyle="1" w:styleId="TableBodyTextChar">
    <w:name w:val="Table Body Text Char"/>
    <w:link w:val="TableBodyText"/>
    <w:qFormat/>
    <w:rPr>
      <w:rFonts w:ascii="Verdana" w:hAnsi="Verdana"/>
      <w:sz w:val="18"/>
      <w:szCs w:val="22"/>
      <w:lang w:val="en-US" w:eastAsia="en-US" w:bidi="ar-SA"/>
    </w:rPr>
  </w:style>
  <w:style w:type="character" w:customStyle="1" w:styleId="CharChar1">
    <w:name w:val="Char Char1"/>
    <w:qFormat/>
    <w:rPr>
      <w:rFonts w:ascii="Gill Sans MT" w:hAnsi="Gill Sans MT"/>
      <w:sz w:val="22"/>
      <w:szCs w:val="22"/>
      <w:lang w:val="en-US" w:eastAsia="en-US" w:bidi="ar-SA"/>
    </w:rPr>
  </w:style>
  <w:style w:type="paragraph" w:customStyle="1" w:styleId="14">
    <w:name w:val="無間距1"/>
    <w:link w:val="NoSpacingChar"/>
    <w:uiPriority w:val="1"/>
    <w:qFormat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14"/>
    <w:uiPriority w:val="1"/>
    <w:qFormat/>
    <w:rPr>
      <w:rFonts w:ascii="Calibri" w:eastAsia="PMingLiU" w:hAnsi="Calibri"/>
      <w:sz w:val="22"/>
      <w:szCs w:val="22"/>
      <w:lang w:val="en-US" w:eastAsia="en-US" w:bidi="ar-SA"/>
    </w:rPr>
  </w:style>
  <w:style w:type="character" w:customStyle="1" w:styleId="a8">
    <w:name w:val="Текст выноски Знак"/>
    <w:link w:val="a7"/>
    <w:qFormat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BasicParagraph">
    <w:name w:val="[Basic Paragraph]"/>
    <w:basedOn w:val="a1"/>
    <w:qFormat/>
    <w:pPr>
      <w:keepNext w:val="0"/>
      <w:keepLines w:val="0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</w:rPr>
  </w:style>
  <w:style w:type="paragraph" w:customStyle="1" w:styleId="StyleTableListBulletAsian">
    <w:name w:val="Style Table List Bullet + (Asian) 新細明體"/>
    <w:basedOn w:val="TableListBullet"/>
    <w:qFormat/>
    <w:rPr>
      <w:rFonts w:eastAsia="PMingLiU"/>
    </w:rPr>
  </w:style>
  <w:style w:type="character" w:customStyle="1" w:styleId="ListChar">
    <w:name w:val="List Char"/>
    <w:rPr>
      <w:rFonts w:ascii="Verdana" w:hAnsi="Verdana"/>
      <w:sz w:val="22"/>
      <w:szCs w:val="22"/>
      <w:lang w:val="en-US" w:eastAsia="en-US" w:bidi="ar-SA"/>
    </w:rPr>
  </w:style>
  <w:style w:type="character" w:customStyle="1" w:styleId="ListBulletChar">
    <w:name w:val="List Bullet Char"/>
    <w:basedOn w:val="ListChar"/>
    <w:rPr>
      <w:rFonts w:ascii="Verdana" w:hAnsi="Verdana"/>
      <w:sz w:val="22"/>
      <w:szCs w:val="22"/>
      <w:lang w:val="en-US" w:eastAsia="en-US" w:bidi="ar-SA"/>
    </w:rPr>
  </w:style>
  <w:style w:type="character" w:customStyle="1" w:styleId="TableListBulletChar">
    <w:name w:val="Table List Bullet Char"/>
    <w:rPr>
      <w:rFonts w:ascii="Verdana" w:eastAsia="Verdana" w:hAnsi="Verdana"/>
      <w:sz w:val="18"/>
      <w:szCs w:val="22"/>
      <w:lang w:val="en-US" w:eastAsia="zh-TW" w:bidi="ar-SA"/>
    </w:rPr>
  </w:style>
  <w:style w:type="character" w:customStyle="1" w:styleId="StyleTableListBulletAsianChar">
    <w:name w:val="Style Table List Bullet + (Asian) 新細明體 Char"/>
    <w:rPr>
      <w:rFonts w:ascii="Verdana" w:eastAsia="PMingLiU" w:hAnsi="Verdana"/>
      <w:sz w:val="18"/>
      <w:szCs w:val="18"/>
      <w:lang w:val="en-US" w:eastAsia="zh-TW" w:bidi="ar-SA"/>
    </w:rPr>
  </w:style>
  <w:style w:type="paragraph" w:customStyle="1" w:styleId="TableListContinue">
    <w:name w:val="Table List Continue"/>
    <w:basedOn w:val="a1"/>
    <w:qFormat/>
    <w:pPr>
      <w:spacing w:before="40" w:after="40"/>
      <w:ind w:firstLineChars="63" w:firstLine="63"/>
      <w:jc w:val="both"/>
    </w:pPr>
    <w:rPr>
      <w:rFonts w:ascii="Verdana" w:eastAsia="Verdana" w:hAnsi="Verdana"/>
      <w:sz w:val="18"/>
    </w:rPr>
  </w:style>
  <w:style w:type="paragraph" w:customStyle="1" w:styleId="StyleTableListContinueFirstline063ch">
    <w:name w:val="Style Table List Continue + First line:  0.63 ch"/>
    <w:basedOn w:val="TableListContinue"/>
    <w:qFormat/>
    <w:pPr>
      <w:ind w:left="126" w:hangingChars="126" w:hanging="126"/>
    </w:pPr>
    <w:rPr>
      <w:rFonts w:cs="PMingLiU"/>
    </w:rPr>
  </w:style>
  <w:style w:type="paragraph" w:customStyle="1" w:styleId="StyleTableListContinueFirstline063ch1">
    <w:name w:val="Style Table List Continue + First line:  0.63 ch1"/>
    <w:basedOn w:val="TableListContinue"/>
    <w:qFormat/>
    <w:pPr>
      <w:ind w:leftChars="600" w:left="600" w:firstLineChars="0" w:firstLine="0"/>
    </w:pPr>
    <w:rPr>
      <w:rFonts w:cs="PMingLiU"/>
    </w:rPr>
  </w:style>
  <w:style w:type="paragraph" w:customStyle="1" w:styleId="CustomTableListContinue">
    <w:name w:val="Custom Table List Continue"/>
    <w:basedOn w:val="a1"/>
    <w:qFormat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paragraph" w:customStyle="1" w:styleId="StyleTableListContinueFirstline063ch2">
    <w:name w:val="Style Table List Continue + First line:  0.63 ch2"/>
    <w:basedOn w:val="TableListContinue"/>
    <w:qFormat/>
    <w:pPr>
      <w:ind w:leftChars="100" w:left="100"/>
    </w:pPr>
    <w:rPr>
      <w:rFonts w:cs="PMingLiU"/>
    </w:rPr>
  </w:style>
  <w:style w:type="paragraph" w:customStyle="1" w:styleId="StyleStyleTableListContinueFirstline063ch1Left6">
    <w:name w:val="Style Style Table List Continue + First line:  0.63 ch1 + Left:  6 ..."/>
    <w:basedOn w:val="a1"/>
    <w:qFormat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paragraph" w:customStyle="1" w:styleId="TableListContinueCustom">
    <w:name w:val="Table List Continue(Custom )"/>
    <w:basedOn w:val="a1"/>
    <w:qFormat/>
    <w:pPr>
      <w:spacing w:before="40" w:after="40"/>
      <w:ind w:left="340"/>
      <w:jc w:val="both"/>
    </w:pPr>
    <w:rPr>
      <w:rFonts w:ascii="Verdana" w:eastAsia="Verdana" w:hAnsi="Verdana" w:cs="PMingLiU"/>
      <w:sz w:val="18"/>
    </w:rPr>
  </w:style>
  <w:style w:type="character" w:customStyle="1" w:styleId="a6">
    <w:name w:val="Основной текст Знак"/>
    <w:link w:val="a2"/>
    <w:qFormat/>
    <w:rPr>
      <w:rFonts w:ascii="Verdana" w:eastAsia="Times New Roman" w:hAnsi="Verdana"/>
      <w:szCs w:val="22"/>
      <w:lang w:eastAsia="en-US"/>
    </w:rPr>
  </w:style>
  <w:style w:type="character" w:customStyle="1" w:styleId="22">
    <w:name w:val="Заголовок 2 Знак"/>
    <w:link w:val="21"/>
    <w:qFormat/>
    <w:rPr>
      <w:rFonts w:ascii="Franklin Gothic Book" w:hAnsi="Franklin Gothic Book"/>
      <w:b/>
      <w:caps/>
      <w:color w:val="FFFFFF"/>
      <w:sz w:val="24"/>
      <w:szCs w:val="40"/>
      <w:lang w:val="en-AU" w:eastAsia="en-US" w:bidi="ar-SA"/>
    </w:rPr>
  </w:style>
  <w:style w:type="paragraph" w:customStyle="1" w:styleId="StyleNoteLeft0cmHanging119cm">
    <w:name w:val="Style Note + Left:  0 cm Hanging:  1.19 cm"/>
    <w:basedOn w:val="Note"/>
    <w:qFormat/>
    <w:pPr>
      <w:pBdr>
        <w:top w:val="none" w:sz="0" w:space="0" w:color="auto"/>
        <w:bottom w:val="none" w:sz="0" w:space="0" w:color="auto"/>
      </w:pBdr>
      <w:shd w:val="clear" w:color="auto" w:fill="E0E0E0"/>
      <w:ind w:left="675" w:hanging="675"/>
    </w:pPr>
    <w:rPr>
      <w:rFonts w:ascii="Times New Roman" w:eastAsia="PMingLiU" w:hAnsi="Times New Roman"/>
      <w:szCs w:val="20"/>
    </w:rPr>
  </w:style>
  <w:style w:type="paragraph" w:customStyle="1" w:styleId="StyleTableBodyTextFirstline032cm">
    <w:name w:val="Style Table Body Text + First line:  0.32 cm"/>
    <w:basedOn w:val="TableBodyText"/>
    <w:qFormat/>
    <w:pPr>
      <w:keepNext w:val="0"/>
      <w:ind w:left="159"/>
    </w:pPr>
    <w:rPr>
      <w:rFonts w:ascii="Times New Roman" w:eastAsia="PMingLiU" w:hAnsi="Times New Roman"/>
      <w:sz w:val="20"/>
      <w:szCs w:val="20"/>
    </w:rPr>
  </w:style>
  <w:style w:type="paragraph" w:customStyle="1" w:styleId="msolistparagraph0">
    <w:name w:val="msolistparagraph"/>
    <w:basedOn w:val="a1"/>
    <w:qFormat/>
    <w:pPr>
      <w:keepNext w:val="0"/>
      <w:keepLines w:val="0"/>
      <w:ind w:left="720"/>
    </w:pPr>
    <w:rPr>
      <w:rFonts w:ascii="Calibri" w:eastAsia="PMingLiU" w:hAnsi="Calibri" w:cs="PMingLiU"/>
      <w:szCs w:val="22"/>
      <w:lang w:eastAsia="zh-TW"/>
    </w:rPr>
  </w:style>
  <w:style w:type="paragraph" w:customStyle="1" w:styleId="interpret1">
    <w:name w:val="interpret1"/>
    <w:basedOn w:val="a1"/>
    <w:qFormat/>
    <w:pPr>
      <w:keepNext w:val="0"/>
      <w:keepLines w:val="0"/>
      <w:spacing w:before="100" w:beforeAutospacing="1" w:after="100" w:afterAutospacing="1"/>
    </w:pPr>
    <w:rPr>
      <w:rFonts w:ascii="Times New Roman" w:eastAsia="PMingLiU" w:hAnsi="Times New Roman"/>
      <w:color w:val="000000"/>
      <w:sz w:val="28"/>
      <w:szCs w:val="28"/>
      <w:lang w:eastAsia="zh-TW"/>
    </w:rPr>
  </w:style>
  <w:style w:type="character" w:customStyle="1" w:styleId="afff2">
    <w:name w:val="交互參照樣式"/>
    <w:rPr>
      <w:color w:val="0000FF"/>
      <w:szCs w:val="24"/>
      <w:u w:val="single"/>
      <w:lang w:eastAsia="zh-TW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  <w:lang w:val="en-US" w:eastAsia="zh-TW"/>
    </w:rPr>
  </w:style>
  <w:style w:type="paragraph" w:customStyle="1" w:styleId="StyleTableBodyTextAsian">
    <w:name w:val="Style Table Body Text + (Asian) 新細明體"/>
    <w:basedOn w:val="TableBodyText"/>
    <w:link w:val="StyleTableBodyTextAsianChar"/>
  </w:style>
  <w:style w:type="character" w:customStyle="1" w:styleId="StyleTableBodyTextAsianChar">
    <w:name w:val="Style Table Body Text + (Asian) 新細明體 Char"/>
    <w:basedOn w:val="TableBodyTextChar"/>
    <w:link w:val="StyleTableBodyTextAsian"/>
    <w:locked/>
    <w:rPr>
      <w:rFonts w:ascii="Verdana" w:hAnsi="Verdana"/>
      <w:sz w:val="18"/>
      <w:szCs w:val="22"/>
      <w:lang w:val="en-US" w:eastAsia="en-US" w:bidi="ar-SA"/>
    </w:rPr>
  </w:style>
  <w:style w:type="paragraph" w:customStyle="1" w:styleId="OR">
    <w:name w:val="OR"/>
    <w:basedOn w:val="a2"/>
    <w:rPr>
      <w:b/>
      <w:color w:val="0000FF"/>
      <w:lang w:eastAsia="zh-TW"/>
    </w:rPr>
  </w:style>
  <w:style w:type="character" w:customStyle="1" w:styleId="10">
    <w:name w:val="Заголовок 1 Знак"/>
    <w:link w:val="1"/>
    <w:locked/>
    <w:rPr>
      <w:rFonts w:ascii="Franklin Gothic Book" w:hAnsi="Franklin Gothic Book"/>
      <w:b/>
      <w:caps/>
      <w:color w:val="003366"/>
      <w:sz w:val="40"/>
      <w:lang w:val="en-AU" w:eastAsia="en-US" w:bidi="ar-SA"/>
    </w:rPr>
  </w:style>
  <w:style w:type="character" w:customStyle="1" w:styleId="ab">
    <w:name w:val="Список Знак"/>
    <w:basedOn w:val="a6"/>
    <w:link w:val="aa"/>
    <w:rPr>
      <w:rFonts w:ascii="Verdana" w:eastAsia="Times New Roman" w:hAnsi="Verdana"/>
      <w:szCs w:val="22"/>
      <w:lang w:eastAsia="en-US"/>
    </w:rPr>
  </w:style>
  <w:style w:type="character" w:customStyle="1" w:styleId="aff1">
    <w:name w:val="Маркированный список Знак"/>
    <w:link w:val="a"/>
    <w:rPr>
      <w:rFonts w:ascii="Verdana" w:eastAsia="Times New Roman" w:hAnsi="Verdana"/>
      <w:szCs w:val="22"/>
      <w:lang w:eastAsia="en-US"/>
    </w:rPr>
  </w:style>
  <w:style w:type="character" w:customStyle="1" w:styleId="afff3">
    <w:name w:val="選項"/>
    <w:rPr>
      <w:rFonts w:cs="Times New Roman"/>
      <w:b/>
    </w:rPr>
  </w:style>
  <w:style w:type="character" w:customStyle="1" w:styleId="NoteChar">
    <w:name w:val="Note Char"/>
    <w:link w:val="Note"/>
    <w:locked/>
    <w:rPr>
      <w:rFonts w:ascii="Verdana" w:hAnsi="Verdana"/>
      <w:szCs w:val="22"/>
      <w:lang w:val="en-US" w:eastAsia="en-US" w:bidi="ar-SA"/>
    </w:rPr>
  </w:style>
  <w:style w:type="character" w:customStyle="1" w:styleId="60">
    <w:name w:val="Заголовок 6 Знак"/>
    <w:link w:val="6"/>
    <w:rPr>
      <w:rFonts w:ascii="Franklin Gothic Book" w:hAnsi="Franklin Gothic Book"/>
      <w:b/>
      <w:caps/>
      <w:color w:val="003366"/>
      <w:sz w:val="22"/>
      <w:lang w:val="en-AU" w:eastAsia="en-US" w:bidi="ar-SA"/>
    </w:rPr>
  </w:style>
  <w:style w:type="paragraph" w:customStyle="1" w:styleId="110">
    <w:name w:val="引文11"/>
    <w:basedOn w:val="1"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character" w:customStyle="1" w:styleId="CharChar111">
    <w:name w:val="Char Char111"/>
    <w:qFormat/>
    <w:rPr>
      <w:rFonts w:ascii="Verdana" w:eastAsia="PMingLiU" w:hAnsi="Verdana" w:cs="Times New Roman"/>
      <w:lang w:val="en-US" w:eastAsia="en-US" w:bidi="ar-SA"/>
    </w:rPr>
  </w:style>
  <w:style w:type="paragraph" w:customStyle="1" w:styleId="111">
    <w:name w:val="無間距11"/>
    <w:qFormat/>
    <w:rPr>
      <w:rFonts w:ascii="Calibri" w:hAnsi="Calibri"/>
      <w:sz w:val="22"/>
      <w:szCs w:val="22"/>
      <w:lang w:val="en-US" w:eastAsia="en-US"/>
    </w:rPr>
  </w:style>
  <w:style w:type="character" w:customStyle="1" w:styleId="BalloonTextChar">
    <w:name w:val="Balloon Text Char"/>
    <w:qFormat/>
    <w:locked/>
    <w:rPr>
      <w:rFonts w:ascii="Tahoma" w:hAnsi="Tahoma" w:cs="Tahoma"/>
      <w:sz w:val="16"/>
      <w:szCs w:val="16"/>
      <w:lang w:eastAsia="en-US"/>
    </w:rPr>
  </w:style>
  <w:style w:type="character" w:customStyle="1" w:styleId="BodyTextCharChar">
    <w:name w:val="Body Text Char Char"/>
    <w:qFormat/>
    <w:locked/>
    <w:rPr>
      <w:rFonts w:ascii="Verdana" w:eastAsia="PMingLiU" w:hAnsi="Verdana" w:cs="Times New Roman"/>
      <w:sz w:val="22"/>
      <w:szCs w:val="22"/>
      <w:lang w:val="en-US" w:eastAsia="zh-TW" w:bidi="ar-SA"/>
    </w:rPr>
  </w:style>
  <w:style w:type="character" w:customStyle="1" w:styleId="CharChar5">
    <w:name w:val="Char Char5"/>
    <w:qFormat/>
    <w:locked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character" w:customStyle="1" w:styleId="BodyTextChar">
    <w:name w:val="Body Text Char"/>
    <w:qFormat/>
    <w:locked/>
    <w:rPr>
      <w:rFonts w:ascii="Verdana" w:eastAsia="PMingLiU" w:hAnsi="Verdana"/>
      <w:lang w:val="en-US" w:eastAsia="zh-TW" w:bidi="ar-SA"/>
    </w:rPr>
  </w:style>
  <w:style w:type="paragraph" w:customStyle="1" w:styleId="StyleHeading3Asian">
    <w:name w:val="Style Heading 3 + (Asian) 新細明體"/>
    <w:basedOn w:val="31"/>
    <w:next w:val="31"/>
    <w:qFormat/>
    <w:rPr>
      <w:bCs/>
    </w:rPr>
  </w:style>
  <w:style w:type="paragraph" w:customStyle="1" w:styleId="StyleHeading1Asian">
    <w:name w:val="Style Heading 1 + (Asian) 新細明體"/>
    <w:basedOn w:val="HeadingBase"/>
    <w:next w:val="1"/>
    <w:qFormat/>
    <w:rPr>
      <w:bCs/>
      <w:sz w:val="40"/>
    </w:rPr>
  </w:style>
  <w:style w:type="paragraph" w:customStyle="1" w:styleId="StyleMiniTOCTitleJustified">
    <w:name w:val="Style MiniTOCTitle + Justified"/>
    <w:basedOn w:val="MiniTOCTitle"/>
    <w:qFormat/>
    <w:pPr>
      <w:jc w:val="both"/>
    </w:pPr>
    <w:rPr>
      <w:rFonts w:cs="PMingLiU"/>
      <w:bCs/>
    </w:rPr>
  </w:style>
  <w:style w:type="paragraph" w:customStyle="1" w:styleId="StyleMiniTOCTitleAsian">
    <w:name w:val="Style MiniTOCTitle + (Asian) 新細明體"/>
    <w:basedOn w:val="MiniTOCTitle"/>
    <w:qFormat/>
    <w:rPr>
      <w:bCs/>
    </w:rPr>
  </w:style>
  <w:style w:type="character" w:customStyle="1" w:styleId="CharChar4">
    <w:name w:val="Char Char4"/>
    <w:qFormat/>
    <w:locked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apple-style-span">
    <w:name w:val="apple-style-span"/>
    <w:qFormat/>
    <w:rPr>
      <w:rFonts w:cs="Times New Roman"/>
    </w:rPr>
  </w:style>
  <w:style w:type="character" w:customStyle="1" w:styleId="apple-converted-space">
    <w:name w:val="apple-converted-space"/>
    <w:qFormat/>
    <w:rPr>
      <w:rFonts w:cs="Times New Roman"/>
    </w:rPr>
  </w:style>
  <w:style w:type="paragraph" w:customStyle="1" w:styleId="StyleMiniTOCTitleAsian1">
    <w:name w:val="Style MiniTOCTitle + (Asian) 新細明體1"/>
    <w:basedOn w:val="MiniTOCTitle"/>
    <w:qFormat/>
    <w:rPr>
      <w:bCs/>
    </w:rPr>
  </w:style>
  <w:style w:type="paragraph" w:customStyle="1" w:styleId="figurestyle">
    <w:name w:val="figure style"/>
    <w:basedOn w:val="a2"/>
    <w:link w:val="figurestyleChar"/>
    <w:qFormat/>
    <w:rPr>
      <w:i/>
    </w:rPr>
  </w:style>
  <w:style w:type="paragraph" w:customStyle="1" w:styleId="StyleMiniTOCTitleAsian2">
    <w:name w:val="Style MiniTOCTitle + (Asian) 新細明體2"/>
    <w:basedOn w:val="MiniTOCTitle"/>
    <w:qFormat/>
    <w:rPr>
      <w:bCs/>
    </w:rPr>
  </w:style>
  <w:style w:type="paragraph" w:customStyle="1" w:styleId="StyleMiniTOCTitleAsian3">
    <w:name w:val="Style MiniTOCTitle + (Asian) 新細明體3"/>
    <w:basedOn w:val="MiniTOCTitle"/>
    <w:qFormat/>
    <w:rPr>
      <w:bCs/>
    </w:rPr>
  </w:style>
  <w:style w:type="character" w:customStyle="1" w:styleId="definition">
    <w:name w:val="definition"/>
    <w:qFormat/>
    <w:rPr>
      <w:rFonts w:cs="Times New Roman"/>
    </w:rPr>
  </w:style>
  <w:style w:type="character" w:customStyle="1" w:styleId="figurestyleChar">
    <w:name w:val="figure style Char"/>
    <w:link w:val="figurestyle"/>
    <w:qFormat/>
    <w:locked/>
    <w:rPr>
      <w:rFonts w:ascii="Verdana" w:hAnsi="Verdana" w:cs="Times New Roman"/>
      <w:i/>
      <w:sz w:val="22"/>
      <w:szCs w:val="22"/>
      <w:lang w:val="en-US" w:eastAsia="en-US" w:bidi="ar-SA"/>
    </w:rPr>
  </w:style>
  <w:style w:type="character" w:customStyle="1" w:styleId="xrefs">
    <w:name w:val="xrefs"/>
    <w:qFormat/>
    <w:rPr>
      <w:rFonts w:cs="Times New Roman"/>
    </w:rPr>
  </w:style>
  <w:style w:type="character" w:customStyle="1" w:styleId="seealsoxrefs">
    <w:name w:val="seealsoxrefs"/>
    <w:qFormat/>
    <w:rPr>
      <w:rFonts w:cs="Times New Roman"/>
    </w:rPr>
  </w:style>
  <w:style w:type="character" w:customStyle="1" w:styleId="label">
    <w:name w:val="label"/>
    <w:qFormat/>
    <w:rPr>
      <w:rFonts w:cs="Times New Roman"/>
    </w:rPr>
  </w:style>
  <w:style w:type="character" w:customStyle="1" w:styleId="xref">
    <w:name w:val="xref"/>
    <w:qFormat/>
    <w:rPr>
      <w:rFonts w:cs="Times New Roman"/>
    </w:rPr>
  </w:style>
  <w:style w:type="character" w:customStyle="1" w:styleId="comparexrefs">
    <w:name w:val="comparexrefs"/>
    <w:qFormat/>
    <w:rPr>
      <w:rFonts w:cs="Times New Roman"/>
    </w:rPr>
  </w:style>
  <w:style w:type="character" w:customStyle="1" w:styleId="38">
    <w:name w:val="字元 字元3"/>
    <w:qFormat/>
    <w:locked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46">
    <w:name w:val="字元 字元4"/>
    <w:qFormat/>
    <w:locked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paragraph" w:customStyle="1" w:styleId="StyleListNumberAsian">
    <w:name w:val="Style List Number + (Asian) 新細明體"/>
    <w:basedOn w:val="a0"/>
    <w:link w:val="StyleListNumberAsianChar"/>
    <w:qFormat/>
    <w:pPr>
      <w:keepNext/>
      <w:numPr>
        <w:numId w:val="0"/>
      </w:numPr>
      <w:tabs>
        <w:tab w:val="left" w:pos="425"/>
      </w:tabs>
      <w:ind w:left="425" w:hanging="425"/>
    </w:pPr>
  </w:style>
  <w:style w:type="character" w:customStyle="1" w:styleId="56">
    <w:name w:val="字元 字元5"/>
    <w:qFormat/>
    <w:locked/>
    <w:rPr>
      <w:rFonts w:ascii="Verdana" w:hAnsi="Verdana" w:cs="Times New Roman"/>
      <w:sz w:val="22"/>
      <w:szCs w:val="22"/>
      <w:lang w:val="en-US" w:eastAsia="en-US" w:bidi="ar-SA"/>
    </w:rPr>
  </w:style>
  <w:style w:type="character" w:customStyle="1" w:styleId="63">
    <w:name w:val="字元 字元6"/>
    <w:locked/>
    <w:rPr>
      <w:rFonts w:ascii="Franklin Gothic Book" w:hAnsi="Franklin Gothic Book" w:cs="Times New Roman"/>
      <w:b/>
      <w:caps/>
      <w:color w:val="FFFFFF"/>
      <w:sz w:val="40"/>
      <w:szCs w:val="40"/>
      <w:lang w:val="en-AU" w:eastAsia="en-US" w:bidi="ar-SA"/>
    </w:rPr>
  </w:style>
  <w:style w:type="character" w:customStyle="1" w:styleId="StyleListNumberAsianChar">
    <w:name w:val="Style List Number + (Asian) 新細明體 Char"/>
    <w:link w:val="StyleListNumberAsian"/>
    <w:locked/>
    <w:rPr>
      <w:rFonts w:ascii="Verdana" w:hAnsi="Verdana" w:cs="Times New Roman"/>
      <w:b/>
      <w:caps/>
      <w:color w:val="FFFFFF"/>
      <w:sz w:val="40"/>
      <w:szCs w:val="22"/>
      <w:lang w:val="en-US" w:eastAsia="en-US" w:bidi="ar-SA"/>
    </w:rPr>
  </w:style>
  <w:style w:type="paragraph" w:customStyle="1" w:styleId="MenuIcon">
    <w:name w:val="Menu Icon"/>
    <w:basedOn w:val="a0"/>
    <w:pPr>
      <w:numPr>
        <w:numId w:val="0"/>
      </w:numPr>
    </w:pPr>
  </w:style>
  <w:style w:type="paragraph" w:customStyle="1" w:styleId="TableHeadings">
    <w:name w:val="Table Headings"/>
    <w:basedOn w:val="MenuIcon"/>
  </w:style>
  <w:style w:type="character" w:customStyle="1" w:styleId="Heading2Char">
    <w:name w:val="Heading 2 Char"/>
    <w:locked/>
    <w:rPr>
      <w:rFonts w:ascii="Franklin Gothic Book" w:hAnsi="Franklin Gothic Book" w:cs="Times New Roman"/>
      <w:b/>
      <w:caps/>
      <w:color w:val="FFFFFF"/>
      <w:sz w:val="40"/>
      <w:szCs w:val="40"/>
      <w:shd w:val="clear" w:color="auto" w:fill="003366"/>
      <w:lang w:val="en-AU" w:eastAsia="en-US"/>
    </w:rPr>
  </w:style>
  <w:style w:type="character" w:customStyle="1" w:styleId="EmailStyle2021">
    <w:name w:val="EmailStyle2021"/>
    <w:semiHidden/>
    <w:rPr>
      <w:rFonts w:ascii="Verdana" w:hAnsi="Verdana" w:cs="Times New Roman"/>
      <w:color w:val="auto"/>
      <w:sz w:val="22"/>
      <w:szCs w:val="22"/>
      <w:u w:val="none"/>
    </w:rPr>
  </w:style>
  <w:style w:type="paragraph" w:customStyle="1" w:styleId="2b">
    <w:name w:val="引文2"/>
    <w:basedOn w:val="1"/>
    <w:pPr>
      <w:framePr w:wrap="around"/>
    </w:pPr>
    <w:rPr>
      <w:rFonts w:ascii="Arial Black" w:hAnsi="Arial Black"/>
      <w:b w:val="0"/>
      <w:sz w:val="72"/>
      <w:szCs w:val="72"/>
      <w:lang w:val="en-NZ"/>
    </w:rPr>
  </w:style>
  <w:style w:type="character" w:customStyle="1" w:styleId="CharChar11">
    <w:name w:val="Char Char11"/>
    <w:rPr>
      <w:rFonts w:ascii="Verdana" w:eastAsia="PMingLiU" w:hAnsi="Verdana" w:cs="Times New Roman"/>
      <w:lang w:val="en-US" w:eastAsia="en-US" w:bidi="ar-SA"/>
    </w:rPr>
  </w:style>
  <w:style w:type="paragraph" w:customStyle="1" w:styleId="2c">
    <w:name w:val="無間距2"/>
    <w:rPr>
      <w:rFonts w:ascii="Calibri" w:hAnsi="Calibri"/>
      <w:sz w:val="22"/>
      <w:szCs w:val="22"/>
      <w:lang w:val="en-US" w:eastAsia="en-US"/>
    </w:rPr>
  </w:style>
  <w:style w:type="paragraph" w:customStyle="1" w:styleId="15">
    <w:name w:val="樣式 標題 1 + 非全部大寫"/>
    <w:basedOn w:val="1"/>
    <w:pPr>
      <w:framePr w:wrap="around"/>
    </w:pPr>
    <w:rPr>
      <w:bCs/>
      <w:caps w:val="0"/>
    </w:rPr>
  </w:style>
  <w:style w:type="paragraph" w:customStyle="1" w:styleId="Note0pt675">
    <w:name w:val="樣式 Note + 左:  0 pt 凸出:  6.75 字元"/>
    <w:basedOn w:val="Note"/>
    <w:pPr>
      <w:pBdr>
        <w:top w:val="double" w:sz="4" w:space="4" w:color="008080"/>
        <w:bottom w:val="double" w:sz="4" w:space="4" w:color="008080"/>
      </w:pBdr>
      <w:ind w:left="675" w:hanging="675"/>
    </w:pPr>
    <w:rPr>
      <w:rFonts w:cs="PMingLiU"/>
    </w:rPr>
  </w:style>
  <w:style w:type="character" w:customStyle="1" w:styleId="610">
    <w:name w:val="字元 字元61"/>
    <w:qFormat/>
    <w:locked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character" w:customStyle="1" w:styleId="Style">
    <w:name w:val="Style"/>
    <w:qFormat/>
    <w:rPr>
      <w:color w:val="000000"/>
      <w:sz w:val="20"/>
      <w:u w:val="single" w:color="000000"/>
    </w:rPr>
  </w:style>
  <w:style w:type="character" w:customStyle="1" w:styleId="ListContinueChar">
    <w:name w:val="List Continue Char"/>
    <w:qFormat/>
    <w:rPr>
      <w:rFonts w:ascii="Verdana" w:eastAsia="PMingLiU" w:hAnsi="Verdana" w:cs="Times New Roman"/>
      <w:lang w:val="en-US" w:eastAsia="en-US" w:bidi="ar-SA"/>
    </w:rPr>
  </w:style>
  <w:style w:type="character" w:customStyle="1" w:styleId="CharChar3">
    <w:name w:val="Char Char3"/>
    <w:qFormat/>
    <w:rPr>
      <w:rFonts w:ascii="Verdana" w:eastAsia="PMingLiU" w:hAnsi="Verdana" w:cs="Times New Roman"/>
      <w:lang w:val="en-US" w:eastAsia="en-US" w:bidi="ar-SA"/>
    </w:rPr>
  </w:style>
  <w:style w:type="paragraph" w:customStyle="1" w:styleId="afff4">
    <w:name w:val="收件者："/>
    <w:link w:val="afff5"/>
    <w:pPr>
      <w:widowControl w:val="0"/>
    </w:pPr>
    <w:rPr>
      <w:kern w:val="2"/>
      <w:sz w:val="24"/>
      <w:szCs w:val="24"/>
      <w:lang w:val="en-US" w:eastAsia="zh-TW"/>
    </w:rPr>
  </w:style>
  <w:style w:type="character" w:customStyle="1" w:styleId="410">
    <w:name w:val="字元 字元41"/>
    <w:qFormat/>
    <w:locked/>
    <w:rPr>
      <w:rFonts w:ascii="Verdana" w:eastAsia="Times New Roman" w:hAnsi="Verdana"/>
      <w:szCs w:val="22"/>
      <w:lang w:eastAsia="en-US"/>
    </w:rPr>
  </w:style>
  <w:style w:type="character" w:customStyle="1" w:styleId="82">
    <w:name w:val="字元 字元8"/>
    <w:qFormat/>
    <w:locked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paragraph" w:customStyle="1" w:styleId="afff6">
    <w:name w:val="清單號碼內縮"/>
    <w:basedOn w:val="a2"/>
    <w:qFormat/>
    <w:pPr>
      <w:ind w:left="340"/>
    </w:pPr>
  </w:style>
  <w:style w:type="character" w:customStyle="1" w:styleId="afff7">
    <w:name w:val="交互參照"/>
    <w:qFormat/>
    <w:rPr>
      <w:rFonts w:cs="Times New Roman"/>
      <w:color w:val="0000FF"/>
      <w:u w:val="single"/>
      <w:lang w:val="en-AU"/>
    </w:rPr>
  </w:style>
  <w:style w:type="character" w:customStyle="1" w:styleId="510">
    <w:name w:val="字元 字元51"/>
    <w:rPr>
      <w:rFonts w:ascii="Verdana" w:eastAsia="Times New Roman" w:hAnsi="Verdana"/>
      <w:szCs w:val="22"/>
      <w:lang w:eastAsia="en-US"/>
    </w:rPr>
  </w:style>
  <w:style w:type="character" w:customStyle="1" w:styleId="72">
    <w:name w:val="字元 字元7"/>
    <w:qFormat/>
    <w:rPr>
      <w:rFonts w:ascii="Franklin Gothic Book" w:eastAsia="Times New Roman" w:hAnsi="Franklin Gothic Book"/>
      <w:b/>
      <w:caps/>
      <w:color w:val="FFFFFF"/>
      <w:sz w:val="24"/>
      <w:szCs w:val="40"/>
      <w:shd w:val="clear" w:color="auto" w:fill="003366"/>
      <w:lang w:val="en-AU" w:eastAsia="en-US"/>
    </w:rPr>
  </w:style>
  <w:style w:type="character" w:customStyle="1" w:styleId="210">
    <w:name w:val="字元 字元21"/>
    <w:locked/>
    <w:rPr>
      <w:rFonts w:ascii="Franklin Gothic Book" w:hAnsi="Franklin Gothic Book"/>
      <w:color w:val="003366"/>
      <w:sz w:val="22"/>
      <w:lang w:val="en-GB" w:eastAsia="en-US" w:bidi="ar-SA"/>
    </w:rPr>
  </w:style>
  <w:style w:type="character" w:customStyle="1" w:styleId="240">
    <w:name w:val="字元 字元24"/>
    <w:rPr>
      <w:rFonts w:ascii="Verdana" w:hAnsi="Verdana"/>
      <w:szCs w:val="22"/>
      <w:lang w:val="en-US" w:eastAsia="en-US" w:bidi="ar-SA"/>
    </w:rPr>
  </w:style>
  <w:style w:type="character" w:customStyle="1" w:styleId="90">
    <w:name w:val="Заголовок 9 Знак"/>
    <w:link w:val="9"/>
    <w:locked/>
    <w:rPr>
      <w:rFonts w:ascii="Courier New" w:hAnsi="Courier New"/>
      <w:i/>
      <w:sz w:val="22"/>
      <w:lang w:val="en-US" w:eastAsia="en-US" w:bidi="ar-SA"/>
    </w:rPr>
  </w:style>
  <w:style w:type="character" w:customStyle="1" w:styleId="HeadingBase0">
    <w:name w:val="Heading Base 字元"/>
    <w:link w:val="HeadingBase"/>
    <w:rPr>
      <w:rFonts w:ascii="Franklin Gothic Book" w:hAnsi="Franklin Gothic Book"/>
      <w:b/>
      <w:caps/>
      <w:color w:val="003366"/>
      <w:sz w:val="24"/>
      <w:lang w:val="en-AU" w:eastAsia="en-US" w:bidi="ar-SA"/>
    </w:rPr>
  </w:style>
  <w:style w:type="paragraph" w:customStyle="1" w:styleId="notedisplay">
    <w:name w:val="notedisplay"/>
    <w:basedOn w:val="a1"/>
    <w:qFormat/>
    <w:pPr>
      <w:keepNext w:val="0"/>
      <w:keepLines w:val="0"/>
      <w:spacing w:before="100" w:beforeAutospacing="1" w:after="100" w:afterAutospacing="1"/>
    </w:pPr>
    <w:rPr>
      <w:rFonts w:ascii="PMingLiU" w:eastAsia="PMingLiU" w:hAnsi="PMingLiU" w:cs="PMingLiU"/>
      <w:sz w:val="24"/>
      <w:szCs w:val="24"/>
      <w:lang w:eastAsia="zh-TW"/>
    </w:rPr>
  </w:style>
  <w:style w:type="character" w:customStyle="1" w:styleId="afe">
    <w:name w:val="Дата Знак"/>
    <w:link w:val="afd"/>
    <w:qFormat/>
    <w:rPr>
      <w:rFonts w:ascii="Courier New" w:hAnsi="Courier New"/>
      <w:sz w:val="22"/>
      <w:lang w:val="en-US" w:eastAsia="en-US" w:bidi="ar-SA"/>
    </w:rPr>
  </w:style>
  <w:style w:type="character" w:customStyle="1" w:styleId="afff5">
    <w:name w:val="收件者： 字元"/>
    <w:link w:val="afff4"/>
    <w:qFormat/>
    <w:rPr>
      <w:rFonts w:eastAsia="PMingLiU"/>
      <w:kern w:val="2"/>
      <w:sz w:val="24"/>
      <w:szCs w:val="24"/>
      <w:lang w:val="en-US" w:eastAsia="zh-TW" w:bidi="ar-SA"/>
    </w:rPr>
  </w:style>
  <w:style w:type="character" w:customStyle="1" w:styleId="unicode">
    <w:name w:val="unicode"/>
    <w:basedOn w:val="a3"/>
    <w:qFormat/>
  </w:style>
  <w:style w:type="paragraph" w:customStyle="1" w:styleId="93">
    <w:name w:val="樣式 項目符號 + 9 點"/>
    <w:basedOn w:val="a"/>
    <w:qFormat/>
    <w:pPr>
      <w:numPr>
        <w:numId w:val="0"/>
      </w:numPr>
    </w:pPr>
    <w:rPr>
      <w:rFonts w:eastAsia="PMingLiU"/>
      <w:sz w:val="18"/>
      <w:szCs w:val="18"/>
      <w:lang w:val="en-AU" w:eastAsia="zh-TW"/>
    </w:rPr>
  </w:style>
  <w:style w:type="paragraph" w:customStyle="1" w:styleId="16">
    <w:name w:val="Абзац списка1"/>
    <w:basedOn w:val="a1"/>
    <w:uiPriority w:val="34"/>
    <w:qFormat/>
    <w:pPr>
      <w:ind w:leftChars="200" w:left="480"/>
    </w:pPr>
  </w:style>
  <w:style w:type="character" w:customStyle="1" w:styleId="StrongEmphasis">
    <w:name w:val="Strong Emphasis"/>
    <w:qFormat/>
    <w:rPr>
      <w:b/>
      <w:bCs/>
    </w:rPr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character" w:customStyle="1" w:styleId="hps">
    <w:name w:val="hps"/>
    <w:basedOn w:val="a3"/>
    <w:qFormat/>
  </w:style>
  <w:style w:type="paragraph" w:customStyle="1" w:styleId="TableParagraph">
    <w:name w:val="Table Paragraph"/>
    <w:basedOn w:val="a1"/>
    <w:uiPriority w:val="1"/>
    <w:qFormat/>
    <w:pPr>
      <w:keepNext w:val="0"/>
      <w:keepLines w:val="0"/>
      <w:widowControl w:val="0"/>
    </w:pPr>
    <w:rPr>
      <w:rFonts w:ascii="Calibri" w:eastAsia="Calibri" w:hAnsi="Calibri"/>
      <w:szCs w:val="22"/>
    </w:rPr>
  </w:style>
  <w:style w:type="paragraph" w:customStyle="1" w:styleId="17">
    <w:name w:val="Заголовок оглавления1"/>
    <w:basedOn w:val="1"/>
    <w:next w:val="a1"/>
    <w:uiPriority w:val="39"/>
    <w:unhideWhenUsed/>
    <w:qFormat/>
    <w:pPr>
      <w:keepLines/>
      <w:framePr w:w="0" w:vSpace="0" w:wrap="around" w:vAnchor="margin" w:hAnchor="text" w:xAlign="left" w:yAlign="inline" w:anchorLock="0"/>
      <w:pBdr>
        <w:bottom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ru-RU" w:eastAsia="ru-RU"/>
    </w:rPr>
  </w:style>
  <w:style w:type="paragraph" w:customStyle="1" w:styleId="18">
    <w:name w:val="Без интервала1"/>
    <w:link w:val="afff8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8">
    <w:name w:val="Без интервала Знак"/>
    <w:basedOn w:val="a3"/>
    <w:link w:val="18"/>
    <w:uiPriority w:val="1"/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aff4">
    <w:name w:val="Нижний колонтитул Знак"/>
    <w:basedOn w:val="a3"/>
    <w:link w:val="aff3"/>
    <w:uiPriority w:val="99"/>
    <w:rPr>
      <w:rFonts w:ascii="Franklin Gothic Book" w:eastAsia="Times New Roman" w:hAnsi="Franklin Gothic Book"/>
      <w:szCs w:val="22"/>
      <w:lang w:eastAsia="en-US"/>
    </w:rPr>
  </w:style>
  <w:style w:type="character" w:customStyle="1" w:styleId="HTML1">
    <w:name w:val="Стандартный HTML Знак"/>
    <w:basedOn w:val="a3"/>
    <w:link w:val="HTML0"/>
    <w:uiPriority w:val="99"/>
    <w:rPr>
      <w:rFonts w:ascii="Courier New" w:eastAsia="Times New Roman" w:hAnsi="Courier New" w:cs="Courier New"/>
      <w:lang w:eastAsia="en-US"/>
    </w:rPr>
  </w:style>
  <w:style w:type="table" w:styleId="-1">
    <w:name w:val="Light Shading Accent 1"/>
    <w:basedOn w:val="a4"/>
    <w:uiPriority w:val="60"/>
    <w:qFormat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Grid 1 Accent 5"/>
    <w:basedOn w:val="a4"/>
    <w:uiPriority w:val="67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1">
    <w:name w:val="Medium List 1 Accent 1"/>
    <w:basedOn w:val="a4"/>
    <w:uiPriority w:val="65"/>
    <w:qFormat/>
    <w:rPr>
      <w:color w:val="000000" w:themeColor="text1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triangle">
    <w:name w:val="triangle"/>
    <w:basedOn w:val="a1"/>
    <w:link w:val="triangle0"/>
    <w:qFormat/>
    <w:pPr>
      <w:spacing w:before="40" w:after="40"/>
      <w:jc w:val="both"/>
    </w:pPr>
    <w:rPr>
      <w:rFonts w:ascii="Verdana" w:eastAsia="PMingLiU" w:hAnsi="Verdana"/>
      <w:sz w:val="20"/>
      <w:szCs w:val="22"/>
      <w:lang w:eastAsia="zh-TW"/>
    </w:rPr>
  </w:style>
  <w:style w:type="character" w:customStyle="1" w:styleId="triangle0">
    <w:name w:val="triangle 字元"/>
    <w:basedOn w:val="a3"/>
    <w:link w:val="triangle"/>
    <w:rPr>
      <w:rFonts w:ascii="Verdana" w:hAnsi="Verdana"/>
      <w:szCs w:val="22"/>
    </w:rPr>
  </w:style>
  <w:style w:type="character" w:customStyle="1" w:styleId="fontstyle01">
    <w:name w:val="fontstyle01"/>
    <w:basedOn w:val="a3"/>
    <w:rPr>
      <w:rFonts w:ascii="MyriadPro-Regular" w:hAnsi="MyriadPro-Regular" w:hint="default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emf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://www.globalpos.ru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jpeg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rie.CIPHERLAB\Application%20Data\Microsoft\Templates\AuthorIT_Fancy_Verdan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B7E71-47D8-4D66-8A19-075041766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AuthorIT_Fancy_Verdana.dot</Template>
  <TotalTime>13</TotalTime>
  <Pages>1</Pages>
  <Words>2420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RS30 Mobile Computer</vt:lpstr>
    </vt:vector>
  </TitlesOfParts>
  <Company>CipherLab Co., Ltd.</Company>
  <LinksUpToDate>false</LinksUpToDate>
  <CharactersWithSpaces>16182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RS30 Mobile Computer</dc:title>
  <dc:subject>Reference Manual</dc:subject>
  <dc:creator>Daphne</dc:creator>
  <cp:lastModifiedBy>Vikkyng</cp:lastModifiedBy>
  <cp:revision>5</cp:revision>
  <cp:lastPrinted>2016-10-25T13:24:00Z</cp:lastPrinted>
  <dcterms:created xsi:type="dcterms:W3CDTF">2019-03-26T12:16:00Z</dcterms:created>
  <dcterms:modified xsi:type="dcterms:W3CDTF">2019-03-26T12:30:00Z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1049-10.1.0.5795</vt:lpwstr>
  </property>
</Properties>
</file>